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2409" w14:textId="77777777" w:rsidR="00F233C7" w:rsidRPr="008D7F63" w:rsidRDefault="00F233C7" w:rsidP="0062032F">
      <w:pPr>
        <w:pBdr>
          <w:bottom w:val="single" w:sz="24" w:space="1" w:color="FF0000"/>
        </w:pBdr>
        <w:rPr>
          <w:rFonts w:ascii="Cambria" w:hAnsi="Cambria" w:cstheme="minorHAnsi"/>
          <w:bCs/>
          <w:lang w:val="cs-CZ"/>
        </w:rPr>
      </w:pPr>
    </w:p>
    <w:p w14:paraId="6D822C5B" w14:textId="77777777" w:rsidR="00F25B70" w:rsidRPr="008D7F63" w:rsidRDefault="00F25B70" w:rsidP="009E7C42">
      <w:pPr>
        <w:pBdr>
          <w:bottom w:val="single" w:sz="24" w:space="1" w:color="FF0000"/>
        </w:pBdr>
        <w:jc w:val="center"/>
        <w:rPr>
          <w:rFonts w:ascii="Cambria" w:hAnsi="Cambria" w:cstheme="minorHAnsi"/>
          <w:b/>
          <w:bCs/>
          <w:sz w:val="44"/>
          <w:szCs w:val="44"/>
          <w:lang w:val="cs-CZ"/>
        </w:rPr>
      </w:pPr>
      <w:r w:rsidRPr="008D7F63">
        <w:rPr>
          <w:rFonts w:ascii="Cambria" w:hAnsi="Cambria" w:cstheme="minorHAnsi"/>
          <w:b/>
          <w:bCs/>
          <w:sz w:val="44"/>
          <w:szCs w:val="44"/>
          <w:lang w:val="cs-CZ"/>
        </w:rPr>
        <w:t>S</w:t>
      </w:r>
      <w:r w:rsidR="00857311" w:rsidRPr="008D7F63">
        <w:rPr>
          <w:rFonts w:ascii="Cambria" w:hAnsi="Cambria" w:cstheme="minorHAnsi"/>
          <w:b/>
          <w:bCs/>
          <w:sz w:val="44"/>
          <w:szCs w:val="44"/>
          <w:lang w:val="cs-CZ"/>
        </w:rPr>
        <w:t>m</w:t>
      </w:r>
      <w:r w:rsidRPr="008D7F63">
        <w:rPr>
          <w:rFonts w:ascii="Cambria" w:hAnsi="Cambria" w:cstheme="minorHAnsi"/>
          <w:b/>
          <w:bCs/>
          <w:sz w:val="44"/>
          <w:szCs w:val="44"/>
          <w:lang w:val="cs-CZ"/>
        </w:rPr>
        <w:t>louva o dílo</w:t>
      </w:r>
    </w:p>
    <w:p w14:paraId="35EC9D04" w14:textId="77777777" w:rsidR="00C84005" w:rsidRPr="008D7F63" w:rsidRDefault="00A11A6F" w:rsidP="00C84005">
      <w:pPr>
        <w:jc w:val="center"/>
        <w:rPr>
          <w:rFonts w:ascii="Cambria" w:hAnsi="Cambria" w:cstheme="minorHAnsi"/>
          <w:lang w:val="cs-CZ"/>
        </w:rPr>
      </w:pPr>
      <w:r w:rsidRPr="008D7F63">
        <w:rPr>
          <w:rFonts w:ascii="Cambria" w:hAnsi="Cambria" w:cstheme="minorHAnsi"/>
          <w:lang w:val="cs-CZ"/>
        </w:rPr>
        <w:t xml:space="preserve"> </w:t>
      </w:r>
      <w:r w:rsidR="00C84005" w:rsidRPr="008D7F63">
        <w:rPr>
          <w:rFonts w:ascii="Cambria" w:hAnsi="Cambria" w:cstheme="minorHAnsi"/>
          <w:lang w:val="cs-CZ"/>
        </w:rPr>
        <w:t>(dále</w:t>
      </w:r>
      <w:r w:rsidR="00F84014" w:rsidRPr="008D7F63">
        <w:rPr>
          <w:rFonts w:ascii="Cambria" w:hAnsi="Cambria" w:cstheme="minorHAnsi"/>
          <w:lang w:val="cs-CZ"/>
        </w:rPr>
        <w:t xml:space="preserve"> též </w:t>
      </w:r>
      <w:r w:rsidR="00C84005" w:rsidRPr="008D7F63">
        <w:rPr>
          <w:rFonts w:ascii="Cambria" w:hAnsi="Cambria" w:cstheme="minorHAnsi"/>
          <w:lang w:val="cs-CZ"/>
        </w:rPr>
        <w:t xml:space="preserve">„Smlouva“) uzavřená dle § </w:t>
      </w:r>
      <w:smartTag w:uri="urn:schemas-microsoft-com:office:smarttags" w:element="metricconverter">
        <w:smartTagPr>
          <w:attr w:name="ProductID" w:val="2586 a"/>
        </w:smartTagPr>
        <w:r w:rsidR="00C84005" w:rsidRPr="008D7F63">
          <w:rPr>
            <w:rFonts w:ascii="Cambria" w:hAnsi="Cambria" w:cstheme="minorHAnsi"/>
            <w:lang w:val="cs-CZ"/>
          </w:rPr>
          <w:t>2586 a</w:t>
        </w:r>
      </w:smartTag>
      <w:r w:rsidR="00C84005" w:rsidRPr="008D7F63">
        <w:rPr>
          <w:rFonts w:ascii="Cambria" w:hAnsi="Cambria" w:cstheme="minorHAnsi"/>
          <w:lang w:val="cs-CZ"/>
        </w:rPr>
        <w:t xml:space="preserve"> násl. zákona </w:t>
      </w:r>
      <w:r w:rsidR="00C84005" w:rsidRPr="008D7F63">
        <w:rPr>
          <w:rFonts w:ascii="Cambria" w:hAnsi="Cambria" w:cstheme="minorHAnsi"/>
          <w:lang w:val="cs-CZ"/>
        </w:rPr>
        <w:br/>
        <w:t>č. 89/2012 Sb., občanský zákoník, ve znění pozdějších předpisů (dále jen</w:t>
      </w:r>
      <w:r w:rsidR="00C84005" w:rsidRPr="008D7F63">
        <w:rPr>
          <w:rFonts w:ascii="Cambria" w:hAnsi="Cambria" w:cstheme="minorHAnsi"/>
          <w:lang w:val="cs-CZ"/>
        </w:rPr>
        <w:br/>
        <w:t xml:space="preserve"> „občanský zákoník“)</w:t>
      </w:r>
    </w:p>
    <w:p w14:paraId="515062F7" w14:textId="77777777" w:rsidR="00B54677" w:rsidRPr="008D7F63" w:rsidRDefault="00B54677" w:rsidP="00C84005">
      <w:pPr>
        <w:jc w:val="center"/>
        <w:rPr>
          <w:rFonts w:ascii="Cambria" w:hAnsi="Cambria" w:cstheme="minorHAnsi"/>
          <w:lang w:val="cs-CZ"/>
        </w:rPr>
      </w:pPr>
    </w:p>
    <w:p w14:paraId="13F186A2" w14:textId="77777777" w:rsidR="00F25B70" w:rsidRPr="008D7F63" w:rsidRDefault="00F25B70" w:rsidP="00792142">
      <w:pPr>
        <w:pStyle w:val="Nadpis1"/>
        <w:spacing w:before="360" w:line="240" w:lineRule="auto"/>
        <w:ind w:left="0"/>
        <w:rPr>
          <w:rFonts w:cstheme="minorHAnsi"/>
          <w:sz w:val="22"/>
          <w:szCs w:val="22"/>
          <w:lang w:val="cs-CZ"/>
        </w:rPr>
      </w:pPr>
      <w:r w:rsidRPr="008D7F63">
        <w:rPr>
          <w:rFonts w:cstheme="minorHAnsi"/>
          <w:sz w:val="22"/>
          <w:szCs w:val="22"/>
          <w:lang w:val="cs-CZ"/>
        </w:rPr>
        <w:t>Smluvní strany</w:t>
      </w:r>
    </w:p>
    <w:p w14:paraId="33C6B3B8" w14:textId="77777777" w:rsidR="00FB08F9" w:rsidRPr="008D7F63" w:rsidRDefault="00FB08F9" w:rsidP="00534C00">
      <w:pPr>
        <w:tabs>
          <w:tab w:val="left" w:pos="3402"/>
        </w:tabs>
        <w:ind w:left="3402" w:hanging="3402"/>
        <w:jc w:val="both"/>
        <w:rPr>
          <w:rFonts w:asciiTheme="majorHAnsi" w:hAnsiTheme="majorHAnsi" w:cstheme="minorHAnsi"/>
          <w:lang w:val="cs-CZ"/>
        </w:rPr>
      </w:pPr>
      <w:r w:rsidRPr="008D7F63">
        <w:rPr>
          <w:rFonts w:asciiTheme="majorHAnsi" w:hAnsiTheme="majorHAnsi"/>
          <w:b/>
          <w:bCs/>
          <w:lang w:val="cs-CZ"/>
        </w:rPr>
        <w:t>Obec Lipůvka</w:t>
      </w:r>
      <w:r w:rsidRPr="008D7F63">
        <w:rPr>
          <w:rFonts w:asciiTheme="majorHAnsi" w:hAnsiTheme="majorHAnsi" w:cstheme="minorHAnsi"/>
          <w:lang w:val="cs-CZ"/>
        </w:rPr>
        <w:t xml:space="preserve"> </w:t>
      </w:r>
    </w:p>
    <w:p w14:paraId="68E95C87" w14:textId="77777777" w:rsidR="00534C00" w:rsidRPr="008D7F63" w:rsidRDefault="00534C00" w:rsidP="00534C00">
      <w:pPr>
        <w:tabs>
          <w:tab w:val="left" w:pos="3402"/>
        </w:tabs>
        <w:ind w:left="3402" w:hanging="3402"/>
        <w:jc w:val="both"/>
        <w:rPr>
          <w:rFonts w:asciiTheme="majorHAnsi" w:hAnsiTheme="majorHAnsi" w:cstheme="minorHAnsi"/>
          <w:lang w:val="cs-CZ"/>
        </w:rPr>
      </w:pPr>
      <w:r w:rsidRPr="008D7F63">
        <w:rPr>
          <w:rFonts w:asciiTheme="majorHAnsi" w:hAnsiTheme="majorHAnsi" w:cstheme="minorHAnsi"/>
          <w:lang w:val="cs-CZ"/>
        </w:rPr>
        <w:t>Sídlo:</w:t>
      </w:r>
      <w:r w:rsidRPr="008D7F63">
        <w:rPr>
          <w:rFonts w:asciiTheme="majorHAnsi" w:hAnsiTheme="majorHAnsi" w:cstheme="minorHAnsi"/>
          <w:lang w:val="cs-CZ"/>
        </w:rPr>
        <w:tab/>
      </w:r>
      <w:r w:rsidR="00FB08F9" w:rsidRPr="008D7F63">
        <w:rPr>
          <w:rFonts w:asciiTheme="majorHAnsi" w:hAnsiTheme="majorHAnsi"/>
          <w:bCs/>
          <w:lang w:val="cs-CZ"/>
        </w:rPr>
        <w:t>Lipůvka 146, 679 22</w:t>
      </w:r>
    </w:p>
    <w:p w14:paraId="5B8F9A35" w14:textId="77777777" w:rsidR="00534C00" w:rsidRPr="008D7F63" w:rsidRDefault="0062032F" w:rsidP="00534C00">
      <w:pPr>
        <w:tabs>
          <w:tab w:val="left" w:pos="3402"/>
        </w:tabs>
        <w:ind w:left="3402" w:hanging="3402"/>
        <w:jc w:val="both"/>
        <w:rPr>
          <w:rFonts w:asciiTheme="majorHAnsi" w:hAnsiTheme="majorHAnsi" w:cstheme="minorHAnsi"/>
          <w:lang w:val="cs-CZ"/>
        </w:rPr>
      </w:pPr>
      <w:r w:rsidRPr="008D7F63">
        <w:rPr>
          <w:rFonts w:asciiTheme="majorHAnsi" w:hAnsiTheme="majorHAnsi" w:cstheme="minorHAnsi"/>
          <w:lang w:val="cs-CZ"/>
        </w:rPr>
        <w:t>Zastoupen</w:t>
      </w:r>
      <w:r w:rsidR="00534C00" w:rsidRPr="008D7F63">
        <w:rPr>
          <w:rFonts w:asciiTheme="majorHAnsi" w:hAnsiTheme="majorHAnsi" w:cstheme="minorHAnsi"/>
          <w:lang w:val="cs-CZ"/>
        </w:rPr>
        <w:t>:</w:t>
      </w:r>
      <w:r w:rsidR="00534C00" w:rsidRPr="008D7F63">
        <w:rPr>
          <w:rFonts w:asciiTheme="majorHAnsi" w:hAnsiTheme="majorHAnsi" w:cstheme="minorHAnsi"/>
          <w:lang w:val="cs-CZ"/>
        </w:rPr>
        <w:tab/>
      </w:r>
      <w:r w:rsidR="00FB08F9" w:rsidRPr="008D7F63">
        <w:rPr>
          <w:rFonts w:asciiTheme="majorHAnsi" w:hAnsiTheme="majorHAnsi"/>
          <w:lang w:val="cs-CZ"/>
        </w:rPr>
        <w:t>Ing. Ivem Pospíšilem, starostou</w:t>
      </w:r>
    </w:p>
    <w:p w14:paraId="2F1BC410" w14:textId="77777777" w:rsidR="0062032F" w:rsidRPr="008D7F63" w:rsidRDefault="00534C00" w:rsidP="00534C00">
      <w:pPr>
        <w:tabs>
          <w:tab w:val="left" w:pos="3402"/>
        </w:tabs>
        <w:jc w:val="both"/>
        <w:rPr>
          <w:rFonts w:asciiTheme="majorHAnsi" w:hAnsiTheme="majorHAnsi"/>
          <w:bCs/>
          <w:lang w:val="cs-CZ"/>
        </w:rPr>
      </w:pPr>
      <w:r w:rsidRPr="008D7F63">
        <w:rPr>
          <w:rFonts w:asciiTheme="majorHAnsi" w:hAnsiTheme="majorHAnsi" w:cstheme="minorHAnsi"/>
          <w:lang w:val="cs-CZ"/>
        </w:rPr>
        <w:t>IČ:</w:t>
      </w:r>
      <w:r w:rsidRPr="008D7F63">
        <w:rPr>
          <w:rFonts w:asciiTheme="majorHAnsi" w:hAnsiTheme="majorHAnsi" w:cstheme="minorHAnsi"/>
          <w:lang w:val="cs-CZ"/>
        </w:rPr>
        <w:tab/>
      </w:r>
      <w:r w:rsidR="00FB08F9" w:rsidRPr="008D7F63">
        <w:rPr>
          <w:rFonts w:asciiTheme="majorHAnsi" w:hAnsiTheme="majorHAnsi"/>
          <w:bCs/>
          <w:lang w:val="cs-CZ"/>
        </w:rPr>
        <w:t>00280569</w:t>
      </w:r>
    </w:p>
    <w:p w14:paraId="573D675D" w14:textId="77777777" w:rsidR="00FB08F9" w:rsidRPr="008D7F63" w:rsidRDefault="00850536" w:rsidP="00FB08F9">
      <w:pPr>
        <w:spacing w:after="0" w:line="240" w:lineRule="auto"/>
        <w:jc w:val="both"/>
        <w:rPr>
          <w:rFonts w:asciiTheme="majorHAnsi" w:eastAsia="Times New Roman" w:hAnsiTheme="majorHAnsi" w:cs="Arial"/>
          <w:color w:val="000000"/>
          <w:lang w:val="cs-CZ" w:eastAsia="cs-CZ"/>
        </w:rPr>
      </w:pPr>
      <w:r w:rsidRPr="008D7F63">
        <w:rPr>
          <w:rFonts w:asciiTheme="majorHAnsi" w:hAnsiTheme="majorHAnsi"/>
          <w:bCs/>
          <w:lang w:val="cs-CZ"/>
        </w:rPr>
        <w:t>DIČ:</w:t>
      </w:r>
      <w:r w:rsidRPr="008D7F63">
        <w:rPr>
          <w:rFonts w:asciiTheme="majorHAnsi" w:hAnsiTheme="majorHAnsi"/>
          <w:bCs/>
          <w:lang w:val="cs-CZ"/>
        </w:rPr>
        <w:tab/>
      </w:r>
      <w:r w:rsidR="00FB08F9" w:rsidRPr="008D7F63">
        <w:rPr>
          <w:rFonts w:asciiTheme="majorHAnsi" w:eastAsia="Times New Roman" w:hAnsiTheme="majorHAnsi" w:cs="Arial"/>
          <w:b/>
          <w:bCs/>
          <w:color w:val="000000"/>
          <w:lang w:val="cs-CZ" w:eastAsia="cs-CZ"/>
        </w:rPr>
        <w:tab/>
      </w:r>
      <w:r w:rsidR="00FB08F9" w:rsidRPr="008D7F63">
        <w:rPr>
          <w:rFonts w:asciiTheme="majorHAnsi" w:eastAsia="Times New Roman" w:hAnsiTheme="majorHAnsi" w:cs="Arial"/>
          <w:b/>
          <w:bCs/>
          <w:color w:val="000000"/>
          <w:lang w:val="cs-CZ" w:eastAsia="cs-CZ"/>
        </w:rPr>
        <w:tab/>
      </w:r>
      <w:r w:rsidR="00FB08F9" w:rsidRPr="008D7F63">
        <w:rPr>
          <w:rFonts w:asciiTheme="majorHAnsi" w:eastAsia="Times New Roman" w:hAnsiTheme="majorHAnsi" w:cs="Arial"/>
          <w:b/>
          <w:bCs/>
          <w:color w:val="000000"/>
          <w:lang w:val="cs-CZ" w:eastAsia="cs-CZ"/>
        </w:rPr>
        <w:tab/>
        <w:t xml:space="preserve"> </w:t>
      </w:r>
      <w:r w:rsidR="00FB08F9" w:rsidRPr="008D7F63">
        <w:rPr>
          <w:rFonts w:asciiTheme="majorHAnsi" w:eastAsia="Times New Roman" w:hAnsiTheme="majorHAnsi" w:cs="Arial"/>
          <w:color w:val="000000"/>
          <w:lang w:val="cs-CZ" w:eastAsia="cs-CZ"/>
        </w:rPr>
        <w:t xml:space="preserve">           CZ00280569</w:t>
      </w:r>
    </w:p>
    <w:p w14:paraId="69B3348C" w14:textId="77777777" w:rsidR="00850536" w:rsidRPr="008D7F63" w:rsidRDefault="00850536" w:rsidP="00534C00">
      <w:pPr>
        <w:tabs>
          <w:tab w:val="left" w:pos="3402"/>
        </w:tabs>
        <w:jc w:val="both"/>
        <w:rPr>
          <w:rFonts w:asciiTheme="majorHAnsi" w:hAnsiTheme="majorHAnsi"/>
          <w:bCs/>
          <w:lang w:val="cs-CZ"/>
        </w:rPr>
      </w:pPr>
    </w:p>
    <w:p w14:paraId="1AF3CFEE" w14:textId="77777777" w:rsidR="00534C00" w:rsidRPr="008D7F63" w:rsidRDefault="00534C00" w:rsidP="00534C00">
      <w:pPr>
        <w:rPr>
          <w:rFonts w:asciiTheme="majorHAnsi" w:hAnsiTheme="majorHAnsi" w:cstheme="minorHAnsi"/>
          <w:lang w:val="cs-CZ"/>
        </w:rPr>
      </w:pPr>
      <w:r w:rsidRPr="008D7F63">
        <w:rPr>
          <w:rFonts w:asciiTheme="majorHAnsi" w:hAnsiTheme="majorHAnsi" w:cstheme="minorHAnsi"/>
          <w:bCs/>
          <w:szCs w:val="24"/>
          <w:lang w:val="cs-CZ"/>
        </w:rPr>
        <w:t>Bankovní spojení:</w:t>
      </w:r>
      <w:r w:rsidRPr="008D7F63">
        <w:rPr>
          <w:rFonts w:asciiTheme="majorHAnsi" w:hAnsiTheme="majorHAnsi" w:cstheme="minorHAnsi"/>
          <w:bCs/>
          <w:szCs w:val="24"/>
          <w:lang w:val="cs-CZ"/>
        </w:rPr>
        <w:tab/>
      </w:r>
      <w:r w:rsidRPr="008D7F63">
        <w:rPr>
          <w:rFonts w:asciiTheme="majorHAnsi" w:hAnsiTheme="majorHAnsi" w:cstheme="minorHAnsi"/>
          <w:bCs/>
          <w:szCs w:val="24"/>
          <w:lang w:val="cs-CZ"/>
        </w:rPr>
        <w:tab/>
        <w:t xml:space="preserve">            </w:t>
      </w:r>
      <w:r w:rsidR="0062032F" w:rsidRPr="008D7F63">
        <w:rPr>
          <w:rFonts w:asciiTheme="majorHAnsi" w:hAnsiTheme="majorHAnsi"/>
          <w:color w:val="101010"/>
          <w:lang w:val="cs-CZ"/>
        </w:rPr>
        <w:t>....................</w:t>
      </w:r>
    </w:p>
    <w:p w14:paraId="167C949C" w14:textId="77777777" w:rsidR="001E3D7B" w:rsidRPr="008D7F63" w:rsidRDefault="001E3D7B" w:rsidP="001E3D7B">
      <w:pPr>
        <w:pStyle w:val="Bezmezer"/>
        <w:spacing w:before="240"/>
        <w:rPr>
          <w:rFonts w:cstheme="minorHAnsi"/>
          <w:sz w:val="22"/>
          <w:szCs w:val="22"/>
        </w:rPr>
      </w:pPr>
      <w:r w:rsidRPr="008D7F63">
        <w:rPr>
          <w:rFonts w:cstheme="minorHAnsi"/>
          <w:sz w:val="22"/>
          <w:szCs w:val="22"/>
        </w:rPr>
        <w:t xml:space="preserve"> (dále jen „Zadavatel nebo Objednatel“)</w:t>
      </w:r>
    </w:p>
    <w:p w14:paraId="445DF286" w14:textId="77777777" w:rsidR="001242C6" w:rsidRPr="008D7F63" w:rsidRDefault="001242C6" w:rsidP="009E7C42">
      <w:pPr>
        <w:pStyle w:val="Bezmezer"/>
        <w:rPr>
          <w:rFonts w:cstheme="minorHAnsi"/>
          <w:sz w:val="22"/>
          <w:szCs w:val="22"/>
        </w:rPr>
      </w:pPr>
    </w:p>
    <w:p w14:paraId="632DCDF4" w14:textId="77777777" w:rsidR="0054058C" w:rsidRPr="008D7F63" w:rsidRDefault="0054058C" w:rsidP="009E7C42">
      <w:pPr>
        <w:pStyle w:val="Bezmezer"/>
        <w:rPr>
          <w:rFonts w:cstheme="minorHAnsi"/>
          <w:sz w:val="22"/>
          <w:szCs w:val="22"/>
        </w:rPr>
      </w:pPr>
      <w:r w:rsidRPr="008D7F63">
        <w:rPr>
          <w:rFonts w:cstheme="minorHAnsi"/>
          <w:sz w:val="22"/>
          <w:szCs w:val="22"/>
        </w:rPr>
        <w:t>a</w:t>
      </w:r>
    </w:p>
    <w:p w14:paraId="6F42EA38" w14:textId="77777777" w:rsidR="0054058C" w:rsidRPr="008D7F63" w:rsidRDefault="0054058C" w:rsidP="009E7C42">
      <w:pPr>
        <w:pStyle w:val="Bezmezer"/>
        <w:rPr>
          <w:rFonts w:cstheme="minorHAnsi"/>
          <w:sz w:val="22"/>
          <w:szCs w:val="22"/>
        </w:rPr>
      </w:pPr>
    </w:p>
    <w:p w14:paraId="75206BB7" w14:textId="77777777" w:rsidR="00F25B70" w:rsidRPr="008D7F63" w:rsidRDefault="00597B4F" w:rsidP="00F45CFF">
      <w:pPr>
        <w:pStyle w:val="Nadpis2"/>
        <w:numPr>
          <w:ilvl w:val="0"/>
          <w:numId w:val="0"/>
        </w:numPr>
        <w:rPr>
          <w:rFonts w:cstheme="minorHAnsi"/>
          <w:b/>
          <w:bCs/>
          <w:i/>
          <w:iCs/>
          <w:sz w:val="22"/>
          <w:szCs w:val="22"/>
          <w:highlight w:val="yellow"/>
          <w:lang w:val="cs-CZ"/>
        </w:rPr>
      </w:pPr>
      <w:r w:rsidRPr="008D7F63">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8D7F63">
        <w:rPr>
          <w:rFonts w:cstheme="minorHAnsi"/>
          <w:b/>
          <w:bCs/>
          <w:i/>
          <w:iCs/>
          <w:sz w:val="22"/>
          <w:szCs w:val="22"/>
          <w:highlight w:val="yellow"/>
          <w:shd w:val="clear" w:color="auto" w:fill="FFFF00"/>
          <w:lang w:val="cs-CZ"/>
        </w:rPr>
        <w:instrText xml:space="preserve"> FORMTEXT </w:instrText>
      </w:r>
      <w:r w:rsidRPr="008D7F63">
        <w:rPr>
          <w:rFonts w:cstheme="minorHAnsi"/>
          <w:b/>
          <w:bCs/>
          <w:i/>
          <w:iCs/>
          <w:sz w:val="22"/>
          <w:szCs w:val="22"/>
          <w:highlight w:val="yellow"/>
          <w:shd w:val="clear" w:color="auto" w:fill="FFFF00"/>
          <w:lang w:val="cs-CZ"/>
        </w:rPr>
      </w:r>
      <w:r w:rsidRPr="008D7F63">
        <w:rPr>
          <w:rFonts w:cstheme="minorHAnsi"/>
          <w:b/>
          <w:bCs/>
          <w:i/>
          <w:iCs/>
          <w:sz w:val="22"/>
          <w:szCs w:val="22"/>
          <w:highlight w:val="yellow"/>
          <w:shd w:val="clear" w:color="auto" w:fill="FFFF00"/>
          <w:lang w:val="cs-CZ"/>
        </w:rPr>
        <w:fldChar w:fldCharType="separate"/>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Pr="008D7F63">
        <w:rPr>
          <w:rFonts w:cstheme="minorHAnsi"/>
          <w:b/>
          <w:bCs/>
          <w:i/>
          <w:iCs/>
          <w:sz w:val="22"/>
          <w:szCs w:val="22"/>
          <w:highlight w:val="yellow"/>
          <w:shd w:val="clear" w:color="auto" w:fill="FFFF00"/>
          <w:lang w:val="cs-CZ"/>
        </w:rPr>
        <w:fldChar w:fldCharType="end"/>
      </w:r>
      <w:bookmarkEnd w:id="0"/>
      <w:r w:rsidR="00EF5F0F" w:rsidRPr="008D7F63">
        <w:rPr>
          <w:rFonts w:cstheme="minorHAnsi"/>
          <w:b/>
          <w:bCs/>
          <w:i/>
          <w:iCs/>
          <w:sz w:val="22"/>
          <w:szCs w:val="22"/>
          <w:highlight w:val="yellow"/>
          <w:shd w:val="clear" w:color="auto" w:fill="FFFF00"/>
          <w:lang w:val="cs-CZ"/>
        </w:rPr>
        <w:t>(doplní účastník)</w:t>
      </w:r>
    </w:p>
    <w:p w14:paraId="77D1319B"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Sídlo:</w:t>
      </w:r>
      <w:r w:rsidRPr="008D7F63">
        <w:rPr>
          <w:rFonts w:cstheme="minorHAnsi"/>
          <w:sz w:val="22"/>
          <w:szCs w:val="22"/>
        </w:rPr>
        <w:tab/>
      </w:r>
      <w:bookmarkStart w:id="1" w:name="Text2"/>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bookmarkEnd w:id="1"/>
    </w:p>
    <w:p w14:paraId="2F68F754" w14:textId="77777777" w:rsidR="00F25B70" w:rsidRPr="008D7F63" w:rsidRDefault="00F25B70" w:rsidP="004758C6">
      <w:pPr>
        <w:pStyle w:val="Nadpis2"/>
        <w:numPr>
          <w:ilvl w:val="0"/>
          <w:numId w:val="0"/>
        </w:numPr>
        <w:tabs>
          <w:tab w:val="left" w:pos="3402"/>
        </w:tabs>
        <w:spacing w:line="240" w:lineRule="auto"/>
        <w:rPr>
          <w:rFonts w:cstheme="minorHAnsi"/>
          <w:sz w:val="22"/>
          <w:szCs w:val="22"/>
          <w:lang w:val="cs-CZ"/>
        </w:rPr>
      </w:pPr>
      <w:r w:rsidRPr="008D7F63">
        <w:rPr>
          <w:rFonts w:cstheme="minorHAnsi"/>
          <w:sz w:val="22"/>
          <w:szCs w:val="22"/>
          <w:lang w:val="cs-CZ"/>
        </w:rPr>
        <w:t>Statutární zástupce:</w:t>
      </w:r>
      <w:r w:rsidR="004758C6" w:rsidRPr="008D7F63">
        <w:rPr>
          <w:rFonts w:cstheme="minorHAnsi"/>
          <w:sz w:val="22"/>
          <w:szCs w:val="22"/>
          <w:lang w:val="cs-CZ"/>
        </w:rPr>
        <w:tab/>
      </w:r>
      <w:r w:rsidR="00597B4F" w:rsidRPr="008D7F63">
        <w:rPr>
          <w:rFonts w:cstheme="minorHAnsi"/>
          <w:sz w:val="22"/>
          <w:szCs w:val="22"/>
          <w:highlight w:val="yellow"/>
          <w:shd w:val="clear" w:color="auto" w:fill="FFFF00"/>
          <w:lang w:val="cs-CZ"/>
        </w:rPr>
        <w:fldChar w:fldCharType="begin">
          <w:ffData>
            <w:name w:val="Text2"/>
            <w:enabled/>
            <w:calcOnExit w:val="0"/>
            <w:textInput/>
          </w:ffData>
        </w:fldChar>
      </w:r>
      <w:r w:rsidR="00DE46E6" w:rsidRPr="008D7F63">
        <w:rPr>
          <w:rFonts w:cstheme="minorHAnsi"/>
          <w:sz w:val="22"/>
          <w:szCs w:val="22"/>
          <w:highlight w:val="yellow"/>
          <w:shd w:val="clear" w:color="auto" w:fill="FFFF00"/>
          <w:lang w:val="cs-CZ"/>
        </w:rPr>
        <w:instrText xml:space="preserve"> FORMTEXT </w:instrText>
      </w:r>
      <w:r w:rsidR="00597B4F" w:rsidRPr="008D7F63">
        <w:rPr>
          <w:rFonts w:cstheme="minorHAnsi"/>
          <w:sz w:val="22"/>
          <w:szCs w:val="22"/>
          <w:highlight w:val="yellow"/>
          <w:shd w:val="clear" w:color="auto" w:fill="FFFF00"/>
          <w:lang w:val="cs-CZ"/>
        </w:rPr>
      </w:r>
      <w:r w:rsidR="00597B4F" w:rsidRPr="008D7F63">
        <w:rPr>
          <w:rFonts w:cstheme="minorHAnsi"/>
          <w:sz w:val="22"/>
          <w:szCs w:val="22"/>
          <w:highlight w:val="yellow"/>
          <w:shd w:val="clear" w:color="auto" w:fill="FFFF00"/>
          <w:lang w:val="cs-CZ"/>
        </w:rPr>
        <w:fldChar w:fldCharType="separate"/>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597B4F" w:rsidRPr="008D7F63">
        <w:rPr>
          <w:rFonts w:cstheme="minorHAnsi"/>
          <w:sz w:val="22"/>
          <w:szCs w:val="22"/>
          <w:highlight w:val="yellow"/>
          <w:shd w:val="clear" w:color="auto" w:fill="FFFF00"/>
          <w:lang w:val="cs-CZ"/>
        </w:rPr>
        <w:fldChar w:fldCharType="end"/>
      </w:r>
    </w:p>
    <w:p w14:paraId="68E51A45" w14:textId="77777777" w:rsidR="00F25B70" w:rsidRPr="008D7F63" w:rsidRDefault="00F25B70" w:rsidP="004C33C5">
      <w:pPr>
        <w:pStyle w:val="Bezmezer"/>
        <w:tabs>
          <w:tab w:val="left" w:pos="3402"/>
          <w:tab w:val="left" w:pos="3540"/>
          <w:tab w:val="left" w:pos="4020"/>
        </w:tabs>
        <w:spacing w:line="240" w:lineRule="auto"/>
        <w:rPr>
          <w:rFonts w:cstheme="minorHAnsi"/>
          <w:sz w:val="22"/>
          <w:szCs w:val="22"/>
        </w:rPr>
      </w:pPr>
      <w:r w:rsidRPr="008D7F63">
        <w:rPr>
          <w:rFonts w:cstheme="minorHAnsi"/>
          <w:sz w:val="22"/>
          <w:szCs w:val="22"/>
        </w:rPr>
        <w:t>e-mail:</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382DB138"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telefon:</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4BF47740" w14:textId="77777777" w:rsidR="00F25B70" w:rsidRPr="008D7F63" w:rsidRDefault="00F25B70" w:rsidP="004C33C5">
      <w:pPr>
        <w:pStyle w:val="Bezmezer"/>
        <w:tabs>
          <w:tab w:val="left" w:pos="3402"/>
        </w:tabs>
        <w:spacing w:line="240" w:lineRule="auto"/>
        <w:rPr>
          <w:rFonts w:cstheme="minorHAnsi"/>
          <w:sz w:val="22"/>
          <w:szCs w:val="22"/>
          <w:shd w:val="clear" w:color="auto" w:fill="FFFF00"/>
        </w:rPr>
      </w:pPr>
      <w:r w:rsidRPr="008D7F63">
        <w:rPr>
          <w:rFonts w:cstheme="minorHAnsi"/>
          <w:sz w:val="22"/>
          <w:szCs w:val="22"/>
        </w:rPr>
        <w:t>IČ</w:t>
      </w:r>
      <w:r w:rsidR="00DE3BB2" w:rsidRPr="008D7F63">
        <w:rPr>
          <w:rFonts w:cstheme="minorHAnsi"/>
          <w:sz w:val="22"/>
          <w:szCs w:val="22"/>
        </w:rPr>
        <w:t>O</w:t>
      </w:r>
      <w:r w:rsidRPr="008D7F63">
        <w:rPr>
          <w:rFonts w:cstheme="minorHAnsi"/>
          <w:sz w:val="22"/>
          <w:szCs w:val="22"/>
        </w:rPr>
        <w:t>:</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7C8FBE25"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DIČ:</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317E80DC"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Bankovní spojení</w:t>
      </w:r>
      <w:r w:rsidR="00152662" w:rsidRPr="008D7F63">
        <w:rPr>
          <w:rFonts w:cstheme="minorHAnsi"/>
          <w:sz w:val="22"/>
          <w:szCs w:val="22"/>
        </w:rPr>
        <w:t xml:space="preserve">, </w:t>
      </w:r>
      <w:proofErr w:type="spellStart"/>
      <w:r w:rsidR="00152662" w:rsidRPr="008D7F63">
        <w:rPr>
          <w:rFonts w:cstheme="minorHAnsi"/>
          <w:sz w:val="22"/>
          <w:szCs w:val="22"/>
        </w:rPr>
        <w:t>č.ú</w:t>
      </w:r>
      <w:proofErr w:type="spellEnd"/>
      <w:r w:rsidR="00152662" w:rsidRPr="008D7F63">
        <w:rPr>
          <w:rFonts w:cstheme="minorHAnsi"/>
          <w:sz w:val="22"/>
          <w:szCs w:val="22"/>
        </w:rPr>
        <w:t>.</w:t>
      </w:r>
      <w:r w:rsidRPr="008D7F63">
        <w:rPr>
          <w:rFonts w:cstheme="minorHAnsi"/>
          <w:sz w:val="22"/>
          <w:szCs w:val="22"/>
        </w:rPr>
        <w:t>:</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5D2255A8" w14:textId="77777777" w:rsidR="00F25B70" w:rsidRPr="008D7F63" w:rsidRDefault="00F25B70" w:rsidP="004C33C5">
      <w:pPr>
        <w:pStyle w:val="Bezmezer"/>
        <w:tabs>
          <w:tab w:val="left" w:pos="3402"/>
        </w:tabs>
        <w:spacing w:after="0" w:line="240" w:lineRule="auto"/>
        <w:rPr>
          <w:rFonts w:cstheme="minorHAnsi"/>
          <w:sz w:val="22"/>
          <w:szCs w:val="22"/>
          <w:lang w:eastAsia="cs-CZ"/>
        </w:rPr>
      </w:pPr>
      <w:r w:rsidRPr="008D7F63">
        <w:rPr>
          <w:rFonts w:cstheme="minorHAnsi"/>
          <w:sz w:val="22"/>
          <w:szCs w:val="22"/>
          <w:lang w:eastAsia="cs-CZ"/>
        </w:rPr>
        <w:t>Osoba oprávněná</w:t>
      </w:r>
      <w:r w:rsidR="00AC5B3C" w:rsidRPr="008D7F63">
        <w:rPr>
          <w:rFonts w:cstheme="minorHAnsi"/>
          <w:sz w:val="22"/>
          <w:szCs w:val="22"/>
          <w:lang w:eastAsia="cs-CZ"/>
        </w:rPr>
        <w:t xml:space="preserve"> </w:t>
      </w:r>
      <w:r w:rsidRPr="008D7F63">
        <w:rPr>
          <w:rFonts w:cstheme="minorHAnsi"/>
          <w:sz w:val="22"/>
          <w:szCs w:val="22"/>
          <w:lang w:eastAsia="cs-CZ"/>
        </w:rPr>
        <w:t>jednat</w:t>
      </w:r>
    </w:p>
    <w:p w14:paraId="093CF0CA" w14:textId="77777777" w:rsidR="00C13A16" w:rsidRPr="008D7F63" w:rsidRDefault="00F25B70" w:rsidP="00C13A16">
      <w:pPr>
        <w:pStyle w:val="Bezmezer"/>
        <w:tabs>
          <w:tab w:val="left" w:pos="3402"/>
        </w:tabs>
        <w:spacing w:line="240" w:lineRule="auto"/>
        <w:rPr>
          <w:rFonts w:cstheme="minorHAnsi"/>
          <w:sz w:val="22"/>
          <w:szCs w:val="22"/>
          <w:shd w:val="clear" w:color="auto" w:fill="FFFF00"/>
        </w:rPr>
      </w:pPr>
      <w:r w:rsidRPr="008D7F63">
        <w:rPr>
          <w:rFonts w:cstheme="minorHAnsi"/>
          <w:sz w:val="22"/>
          <w:szCs w:val="22"/>
          <w:lang w:eastAsia="cs-CZ"/>
        </w:rPr>
        <w:t>ve</w:t>
      </w:r>
      <w:r w:rsidR="00AC5B3C" w:rsidRPr="008D7F63">
        <w:rPr>
          <w:rFonts w:cstheme="minorHAnsi"/>
          <w:sz w:val="22"/>
          <w:szCs w:val="22"/>
          <w:lang w:eastAsia="cs-CZ"/>
        </w:rPr>
        <w:t xml:space="preserve"> </w:t>
      </w:r>
      <w:r w:rsidRPr="008D7F63">
        <w:rPr>
          <w:rFonts w:cstheme="minorHAnsi"/>
          <w:sz w:val="22"/>
          <w:szCs w:val="22"/>
          <w:lang w:eastAsia="cs-CZ"/>
        </w:rPr>
        <w:t>věcech</w:t>
      </w:r>
      <w:r w:rsidR="00AC5B3C" w:rsidRPr="008D7F63">
        <w:rPr>
          <w:rFonts w:cstheme="minorHAnsi"/>
          <w:sz w:val="22"/>
          <w:szCs w:val="22"/>
          <w:lang w:eastAsia="cs-CZ"/>
        </w:rPr>
        <w:t xml:space="preserve"> </w:t>
      </w:r>
      <w:r w:rsidR="00A10BC3" w:rsidRPr="008D7F63">
        <w:rPr>
          <w:rFonts w:cstheme="minorHAnsi"/>
          <w:sz w:val="22"/>
          <w:szCs w:val="22"/>
          <w:lang w:eastAsia="cs-CZ"/>
        </w:rPr>
        <w:t>technick</w:t>
      </w:r>
      <w:r w:rsidRPr="008D7F63">
        <w:rPr>
          <w:rFonts w:cstheme="minorHAnsi"/>
          <w:sz w:val="22"/>
          <w:szCs w:val="22"/>
          <w:lang w:eastAsia="cs-CZ"/>
        </w:rPr>
        <w:t>ých:</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01EE384C" w14:textId="77777777" w:rsidR="00C13A16" w:rsidRPr="008D7F63" w:rsidRDefault="00C13A16" w:rsidP="009E7C42">
      <w:pPr>
        <w:pStyle w:val="Bezmezer"/>
        <w:rPr>
          <w:rFonts w:cstheme="minorHAnsi"/>
          <w:sz w:val="22"/>
          <w:szCs w:val="22"/>
        </w:rPr>
      </w:pPr>
      <w:r w:rsidRPr="008D7F63">
        <w:rPr>
          <w:rFonts w:cstheme="minorHAnsi"/>
          <w:sz w:val="22"/>
          <w:szCs w:val="22"/>
        </w:rPr>
        <w:t xml:space="preserve">Zapsán v Obchodním rejstříku vedeném </w:t>
      </w:r>
      <w:r w:rsidR="00597B4F" w:rsidRPr="008D7F63">
        <w:rPr>
          <w:rFonts w:cstheme="minorHAnsi"/>
          <w:sz w:val="22"/>
          <w:szCs w:val="22"/>
          <w:highlight w:val="yellow"/>
          <w:shd w:val="clear" w:color="auto" w:fill="FFFF00"/>
        </w:rPr>
        <w:fldChar w:fldCharType="begin">
          <w:ffData>
            <w:name w:val="Text2"/>
            <w:enabled/>
            <w:calcOnExit w:val="0"/>
            <w:textInput/>
          </w:ffData>
        </w:fldChar>
      </w:r>
      <w:r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roofErr w:type="spellStart"/>
      <w:r w:rsidRPr="008D7F63">
        <w:rPr>
          <w:rFonts w:cstheme="minorHAnsi"/>
          <w:sz w:val="22"/>
          <w:szCs w:val="22"/>
        </w:rPr>
        <w:t>sp</w:t>
      </w:r>
      <w:proofErr w:type="spellEnd"/>
      <w:r w:rsidRPr="008D7F63">
        <w:rPr>
          <w:rFonts w:cstheme="minorHAnsi"/>
          <w:sz w:val="22"/>
          <w:szCs w:val="22"/>
        </w:rPr>
        <w:t>. zn.</w:t>
      </w:r>
      <w:r w:rsidR="00597B4F" w:rsidRPr="008D7F63">
        <w:rPr>
          <w:rFonts w:cstheme="minorHAnsi"/>
          <w:sz w:val="22"/>
          <w:szCs w:val="22"/>
          <w:highlight w:val="yellow"/>
          <w:shd w:val="clear" w:color="auto" w:fill="FFFF00"/>
        </w:rPr>
        <w:fldChar w:fldCharType="begin">
          <w:ffData>
            <w:name w:val="Text2"/>
            <w:enabled/>
            <w:calcOnExit w:val="0"/>
            <w:textInput/>
          </w:ffData>
        </w:fldChar>
      </w:r>
      <w:r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2AF276F4" w14:textId="77777777" w:rsidR="00F25B70" w:rsidRPr="008D7F63" w:rsidRDefault="00F25B70" w:rsidP="009E7C42">
      <w:pPr>
        <w:pStyle w:val="Bezmezer"/>
        <w:rPr>
          <w:rFonts w:cstheme="minorHAnsi"/>
          <w:sz w:val="22"/>
          <w:szCs w:val="22"/>
        </w:rPr>
      </w:pPr>
      <w:r w:rsidRPr="008D7F63">
        <w:rPr>
          <w:rFonts w:cstheme="minorHAnsi"/>
          <w:sz w:val="22"/>
          <w:szCs w:val="22"/>
        </w:rPr>
        <w:lastRenderedPageBreak/>
        <w:t>(d</w:t>
      </w:r>
      <w:r w:rsidR="00383912" w:rsidRPr="008D7F63">
        <w:rPr>
          <w:rFonts w:cstheme="minorHAnsi"/>
          <w:sz w:val="22"/>
          <w:szCs w:val="22"/>
        </w:rPr>
        <w:t>á</w:t>
      </w:r>
      <w:r w:rsidRPr="008D7F63">
        <w:rPr>
          <w:rFonts w:cstheme="minorHAnsi"/>
          <w:sz w:val="22"/>
          <w:szCs w:val="22"/>
        </w:rPr>
        <w:t>le jen „</w:t>
      </w:r>
      <w:r w:rsidR="00E25691" w:rsidRPr="008D7F63">
        <w:rPr>
          <w:rFonts w:cstheme="minorHAnsi"/>
          <w:sz w:val="22"/>
          <w:szCs w:val="22"/>
        </w:rPr>
        <w:t>Dodavatel</w:t>
      </w:r>
      <w:r w:rsidRPr="008D7F63">
        <w:rPr>
          <w:rFonts w:cstheme="minorHAnsi"/>
          <w:sz w:val="22"/>
          <w:szCs w:val="22"/>
        </w:rPr>
        <w:t xml:space="preserve">“ nebo </w:t>
      </w:r>
      <w:r w:rsidR="00C11789" w:rsidRPr="008D7F63">
        <w:rPr>
          <w:rFonts w:cstheme="minorHAnsi"/>
          <w:sz w:val="22"/>
          <w:szCs w:val="22"/>
        </w:rPr>
        <w:t xml:space="preserve">též </w:t>
      </w:r>
      <w:r w:rsidRPr="008D7F63">
        <w:rPr>
          <w:rFonts w:cstheme="minorHAnsi"/>
          <w:sz w:val="22"/>
          <w:szCs w:val="22"/>
        </w:rPr>
        <w:t>„Zhotovitel“)</w:t>
      </w:r>
    </w:p>
    <w:p w14:paraId="32CA4317" w14:textId="77777777" w:rsidR="009F279C" w:rsidRPr="008D7F63" w:rsidRDefault="009F279C" w:rsidP="009F279C">
      <w:pPr>
        <w:pStyle w:val="Bezmezer"/>
        <w:rPr>
          <w:rFonts w:asciiTheme="majorHAnsi" w:hAnsiTheme="majorHAnsi" w:cstheme="minorHAnsi"/>
          <w:sz w:val="22"/>
          <w:szCs w:val="22"/>
        </w:rPr>
      </w:pPr>
      <w:r w:rsidRPr="008D7F63">
        <w:rPr>
          <w:rFonts w:asciiTheme="majorHAnsi" w:hAnsiTheme="majorHAnsi" w:cstheme="minorHAnsi"/>
          <w:sz w:val="22"/>
          <w:szCs w:val="22"/>
        </w:rPr>
        <w:t xml:space="preserve">Výše uvedení zástupci obou smluvních stran prohlašují, že podle zákona, stanov, společenské smlouvy nebo jiného předpisu jsou oprávněni tuto smlouvu (dále též „Smlouva“) podepsat a k platnosti této smlouvy není třeba podpisu jiné osoby. </w:t>
      </w:r>
    </w:p>
    <w:p w14:paraId="147C88AC" w14:textId="77777777" w:rsidR="009F279C" w:rsidRPr="008D7F63" w:rsidRDefault="009F279C" w:rsidP="009F279C">
      <w:pPr>
        <w:pStyle w:val="Bezmezer"/>
        <w:rPr>
          <w:rFonts w:asciiTheme="majorHAnsi" w:hAnsiTheme="majorHAnsi" w:cstheme="minorHAnsi"/>
          <w:bCs/>
          <w:iCs/>
          <w:sz w:val="22"/>
          <w:szCs w:val="22"/>
        </w:rPr>
      </w:pPr>
      <w:r w:rsidRPr="008D7F63">
        <w:rPr>
          <w:rFonts w:asciiTheme="majorHAnsi" w:hAnsiTheme="majorHAnsi" w:cstheme="minorHAnsi"/>
          <w:bCs/>
          <w:iCs/>
          <w:sz w:val="22"/>
          <w:szCs w:val="22"/>
        </w:rPr>
        <w:t>Změnu pověřených pracovníků nebo jejich oprávnění lze provést pouze dodatkem k této smlouvě.</w:t>
      </w:r>
    </w:p>
    <w:p w14:paraId="0893F49F" w14:textId="77777777" w:rsidR="009F279C" w:rsidRPr="008D7F63" w:rsidRDefault="009F279C" w:rsidP="009E7C42">
      <w:pPr>
        <w:pStyle w:val="Bezmezer"/>
        <w:rPr>
          <w:rFonts w:cstheme="minorHAnsi"/>
          <w:sz w:val="22"/>
          <w:szCs w:val="22"/>
        </w:rPr>
      </w:pPr>
    </w:p>
    <w:p w14:paraId="2F1C2BD7" w14:textId="77777777" w:rsidR="00E94D21" w:rsidRPr="008D7F63" w:rsidRDefault="00F25B70" w:rsidP="00E27DC1">
      <w:pPr>
        <w:pStyle w:val="Nadpis1"/>
        <w:spacing w:before="360" w:line="240" w:lineRule="auto"/>
        <w:ind w:left="0"/>
        <w:rPr>
          <w:rFonts w:cstheme="minorHAnsi"/>
          <w:sz w:val="22"/>
          <w:szCs w:val="22"/>
          <w:lang w:val="cs-CZ"/>
        </w:rPr>
      </w:pPr>
      <w:r w:rsidRPr="008D7F63">
        <w:rPr>
          <w:rFonts w:cstheme="minorHAnsi"/>
          <w:sz w:val="22"/>
          <w:szCs w:val="22"/>
          <w:lang w:val="cs-CZ"/>
        </w:rPr>
        <w:t>Preambule</w:t>
      </w:r>
      <w:r w:rsidR="00E27DC1" w:rsidRPr="008D7F63">
        <w:rPr>
          <w:rFonts w:cstheme="minorHAnsi"/>
          <w:lang w:val="cs-CZ"/>
        </w:rPr>
        <w:t xml:space="preserve"> </w:t>
      </w:r>
    </w:p>
    <w:p w14:paraId="66CA93CC" w14:textId="77777777" w:rsidR="0054058C" w:rsidRPr="008D7F63" w:rsidRDefault="00E27DC1" w:rsidP="0054058C">
      <w:pPr>
        <w:pStyle w:val="Nadpis2"/>
        <w:ind w:left="0"/>
        <w:rPr>
          <w:rFonts w:cstheme="minorHAnsi"/>
          <w:sz w:val="22"/>
          <w:szCs w:val="22"/>
          <w:lang w:val="cs-CZ"/>
        </w:rPr>
      </w:pPr>
      <w:r w:rsidRPr="008D7F63">
        <w:rPr>
          <w:rFonts w:cstheme="minorHAnsi"/>
          <w:sz w:val="22"/>
          <w:szCs w:val="22"/>
          <w:lang w:val="cs-CZ"/>
        </w:rPr>
        <w:t>Tato smlouva je uzavřen</w:t>
      </w:r>
      <w:r w:rsidR="00E94D21" w:rsidRPr="008D7F63">
        <w:rPr>
          <w:rFonts w:cstheme="minorHAnsi"/>
          <w:sz w:val="22"/>
          <w:szCs w:val="22"/>
          <w:lang w:val="cs-CZ"/>
        </w:rPr>
        <w:t>a</w:t>
      </w:r>
      <w:r w:rsidRPr="008D7F63">
        <w:rPr>
          <w:rFonts w:cstheme="minorHAnsi"/>
          <w:sz w:val="22"/>
          <w:szCs w:val="22"/>
          <w:lang w:val="cs-CZ"/>
        </w:rPr>
        <w:t xml:space="preserve"> na základě </w:t>
      </w:r>
      <w:r w:rsidR="002E02BF" w:rsidRPr="008D7F63">
        <w:rPr>
          <w:rFonts w:cstheme="minorHAnsi"/>
          <w:sz w:val="22"/>
          <w:szCs w:val="22"/>
          <w:lang w:val="cs-CZ"/>
        </w:rPr>
        <w:t>nadlimitní</w:t>
      </w:r>
      <w:r w:rsidR="00E94D21" w:rsidRPr="008D7F63">
        <w:rPr>
          <w:rFonts w:cstheme="minorHAnsi"/>
          <w:sz w:val="22"/>
          <w:szCs w:val="22"/>
          <w:lang w:val="cs-CZ"/>
        </w:rPr>
        <w:t xml:space="preserve"> </w:t>
      </w:r>
      <w:r w:rsidRPr="008D7F63">
        <w:rPr>
          <w:rFonts w:cstheme="minorHAnsi"/>
          <w:sz w:val="22"/>
          <w:szCs w:val="22"/>
          <w:lang w:val="cs-CZ"/>
        </w:rPr>
        <w:t xml:space="preserve">veřejné zakázky </w:t>
      </w:r>
      <w:r w:rsidR="00E94D21" w:rsidRPr="008D7F63">
        <w:rPr>
          <w:rFonts w:cstheme="minorHAnsi"/>
          <w:sz w:val="22"/>
          <w:szCs w:val="22"/>
          <w:lang w:val="cs-CZ"/>
        </w:rPr>
        <w:t xml:space="preserve">na stavební práce </w:t>
      </w:r>
      <w:r w:rsidRPr="008D7F63">
        <w:rPr>
          <w:rFonts w:cstheme="minorHAnsi"/>
          <w:sz w:val="22"/>
          <w:szCs w:val="22"/>
          <w:lang w:val="cs-CZ"/>
        </w:rPr>
        <w:t xml:space="preserve">s názvem </w:t>
      </w:r>
      <w:r w:rsidR="002C0A25" w:rsidRPr="008D7F63">
        <w:rPr>
          <w:rFonts w:cstheme="minorHAnsi"/>
          <w:sz w:val="22"/>
          <w:szCs w:val="22"/>
          <w:lang w:val="cs-CZ"/>
        </w:rPr>
        <w:t>„</w:t>
      </w:r>
      <w:r w:rsidR="00FB08F9" w:rsidRPr="008D7F63">
        <w:rPr>
          <w:rFonts w:asciiTheme="majorHAnsi" w:hAnsiTheme="majorHAnsi"/>
          <w:b/>
          <w:sz w:val="22"/>
          <w:szCs w:val="22"/>
          <w:lang w:val="cs-CZ"/>
        </w:rPr>
        <w:t>Přístavba a modernizace Základní školy – Lipůvka</w:t>
      </w:r>
      <w:r w:rsidR="002C0A25" w:rsidRPr="008D7F63">
        <w:rPr>
          <w:rFonts w:cstheme="minorHAnsi"/>
          <w:sz w:val="22"/>
          <w:szCs w:val="22"/>
          <w:lang w:val="cs-CZ"/>
        </w:rPr>
        <w:t xml:space="preserve">“. </w:t>
      </w:r>
      <w:r w:rsidRPr="008D7F63">
        <w:rPr>
          <w:rFonts w:cstheme="minorHAnsi"/>
          <w:sz w:val="22"/>
          <w:szCs w:val="22"/>
          <w:lang w:val="cs-CZ"/>
        </w:rPr>
        <w:t>Smluvní strany se dohodly, že závaznou část jejich smluvních ujednání tvoří rovněž nabídka zhotovitele a z</w:t>
      </w:r>
      <w:r w:rsidR="0054058C" w:rsidRPr="008D7F63">
        <w:rPr>
          <w:rFonts w:cstheme="minorHAnsi"/>
          <w:sz w:val="22"/>
          <w:szCs w:val="22"/>
          <w:lang w:val="cs-CZ"/>
        </w:rPr>
        <w:t>adávací dokumentace objednatele.</w:t>
      </w:r>
      <w:r w:rsidR="0062032F" w:rsidRPr="008D7F63">
        <w:rPr>
          <w:rFonts w:cstheme="minorHAnsi"/>
          <w:sz w:val="22"/>
          <w:szCs w:val="22"/>
          <w:lang w:val="cs-CZ"/>
        </w:rPr>
        <w:t xml:space="preserve"> </w:t>
      </w:r>
    </w:p>
    <w:p w14:paraId="0494D7E6" w14:textId="77777777" w:rsidR="00C84005" w:rsidRPr="008D7F63" w:rsidRDefault="00C84005" w:rsidP="0054058C">
      <w:pPr>
        <w:pStyle w:val="Nadpis2"/>
        <w:numPr>
          <w:ilvl w:val="0"/>
          <w:numId w:val="0"/>
        </w:numPr>
        <w:rPr>
          <w:rFonts w:cstheme="minorHAnsi"/>
          <w:sz w:val="22"/>
          <w:szCs w:val="22"/>
          <w:lang w:val="cs-CZ"/>
        </w:rPr>
      </w:pPr>
      <w:r w:rsidRPr="008D7F63">
        <w:rPr>
          <w:rFonts w:cstheme="minorHAnsi"/>
          <w:sz w:val="22"/>
          <w:szCs w:val="22"/>
          <w:lang w:val="cs-CZ"/>
        </w:rPr>
        <w:t xml:space="preserve">Pro účely </w:t>
      </w:r>
      <w:r w:rsidR="00E27DC1" w:rsidRPr="008D7F63">
        <w:rPr>
          <w:rFonts w:cstheme="minorHAnsi"/>
          <w:sz w:val="22"/>
          <w:szCs w:val="22"/>
          <w:lang w:val="cs-CZ"/>
        </w:rPr>
        <w:t xml:space="preserve">této </w:t>
      </w:r>
      <w:r w:rsidR="0059349E" w:rsidRPr="008D7F63">
        <w:rPr>
          <w:rFonts w:cstheme="minorHAnsi"/>
          <w:sz w:val="22"/>
          <w:szCs w:val="22"/>
          <w:lang w:val="cs-CZ"/>
        </w:rPr>
        <w:t>S</w:t>
      </w:r>
      <w:r w:rsidR="00A0359F" w:rsidRPr="008D7F63">
        <w:rPr>
          <w:rFonts w:cstheme="minorHAnsi"/>
          <w:sz w:val="22"/>
          <w:szCs w:val="22"/>
          <w:lang w:val="cs-CZ"/>
        </w:rPr>
        <w:t>mlouvy o dílo</w:t>
      </w:r>
      <w:r w:rsidRPr="008D7F63">
        <w:rPr>
          <w:rFonts w:cstheme="minorHAnsi"/>
          <w:sz w:val="22"/>
          <w:szCs w:val="22"/>
          <w:lang w:val="cs-CZ"/>
        </w:rPr>
        <w:t xml:space="preserve"> se rozumí:</w:t>
      </w:r>
    </w:p>
    <w:p w14:paraId="5D2B3D6A"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 xml:space="preserve">Objednatelem zadavatel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5EDFE173"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 xml:space="preserve">Zhotovitelem dodavatel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4DD8DFBA"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Podzhotovitelem</w:t>
      </w:r>
      <w:r w:rsidR="00AC5B3C" w:rsidRPr="008D7F63">
        <w:rPr>
          <w:rFonts w:cstheme="minorHAnsi"/>
          <w:sz w:val="22"/>
          <w:szCs w:val="22"/>
          <w:lang w:val="cs-CZ"/>
        </w:rPr>
        <w:t xml:space="preserve"> </w:t>
      </w:r>
      <w:r w:rsidR="004872A0" w:rsidRPr="008D7F63">
        <w:rPr>
          <w:rFonts w:cstheme="minorHAnsi"/>
          <w:sz w:val="22"/>
          <w:szCs w:val="22"/>
          <w:lang w:val="cs-CZ"/>
        </w:rPr>
        <w:t>pod</w:t>
      </w:r>
      <w:r w:rsidRPr="008D7F63">
        <w:rPr>
          <w:rFonts w:cstheme="minorHAnsi"/>
          <w:sz w:val="22"/>
          <w:szCs w:val="22"/>
          <w:lang w:val="cs-CZ"/>
        </w:rPr>
        <w:t xml:space="preserve">dodavatel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140BD271"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Příslušnou dokumentací dokumentace zpracovaná v rozsahu stanoveném jiným právním předpisem</w:t>
      </w:r>
    </w:p>
    <w:p w14:paraId="2494F3CC"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01599C2D" w14:textId="77777777" w:rsidR="00C84005" w:rsidRPr="008D7F63" w:rsidRDefault="00C84005" w:rsidP="0054058C">
      <w:pPr>
        <w:spacing w:after="0" w:line="240" w:lineRule="auto"/>
        <w:rPr>
          <w:rFonts w:ascii="Cambria" w:hAnsi="Cambria" w:cstheme="minorHAnsi"/>
          <w:lang w:val="cs-CZ"/>
        </w:rPr>
      </w:pPr>
    </w:p>
    <w:p w14:paraId="65C90D43" w14:textId="77777777" w:rsidR="00BB7878" w:rsidRPr="008D7F63" w:rsidRDefault="00FD4C77" w:rsidP="008D7F63">
      <w:pPr>
        <w:pStyle w:val="Nadpis2"/>
        <w:numPr>
          <w:ilvl w:val="1"/>
          <w:numId w:val="27"/>
        </w:numPr>
        <w:ind w:left="0"/>
        <w:rPr>
          <w:rFonts w:cstheme="minorHAnsi"/>
          <w:sz w:val="22"/>
          <w:szCs w:val="22"/>
          <w:lang w:val="cs-CZ"/>
        </w:rPr>
      </w:pPr>
      <w:r w:rsidRPr="008D7F63">
        <w:rPr>
          <w:rFonts w:cstheme="minorHAnsi"/>
          <w:sz w:val="22"/>
          <w:szCs w:val="22"/>
          <w:lang w:val="cs-CZ"/>
        </w:rPr>
        <w:t xml:space="preserve">Zhotovitel </w:t>
      </w:r>
      <w:r w:rsidR="009F279C" w:rsidRPr="008D7F63">
        <w:rPr>
          <w:rFonts w:cstheme="minorHAnsi"/>
          <w:sz w:val="22"/>
          <w:szCs w:val="22"/>
          <w:lang w:val="cs-CZ"/>
        </w:rPr>
        <w:t xml:space="preserve">prohlašuje, že </w:t>
      </w:r>
      <w:r w:rsidRPr="008D7F63">
        <w:rPr>
          <w:rFonts w:cstheme="minorHAnsi"/>
          <w:sz w:val="22"/>
          <w:szCs w:val="22"/>
          <w:lang w:val="cs-CZ"/>
        </w:rPr>
        <w:t xml:space="preserve">je držitelem příslušných živnostenských oprávnění potřebných k provedení díla a má řádné vybavení, zkušenosti a schopnosti, aby řádně a včas provedl dílo dle Smlouvy a je tak způsobilý splnit svou nabídku podanou zadávacím řízení v </w:t>
      </w:r>
      <w:r w:rsidR="00C84005" w:rsidRPr="008D7F63">
        <w:rPr>
          <w:rFonts w:cstheme="minorHAnsi"/>
          <w:sz w:val="22"/>
          <w:szCs w:val="22"/>
          <w:lang w:val="cs-CZ"/>
        </w:rPr>
        <w:t>režimu zákona č. 134/2016 Sb., o zadávání veřejných zakázek, v účinném znění</w:t>
      </w:r>
      <w:r w:rsidR="00793173" w:rsidRPr="008D7F63">
        <w:rPr>
          <w:rFonts w:cstheme="minorHAnsi"/>
          <w:sz w:val="22"/>
          <w:szCs w:val="22"/>
          <w:lang w:val="cs-CZ"/>
        </w:rPr>
        <w:t xml:space="preserve"> </w:t>
      </w:r>
      <w:r w:rsidRPr="008D7F63">
        <w:rPr>
          <w:rFonts w:cstheme="minorHAnsi"/>
          <w:sz w:val="22"/>
          <w:szCs w:val="22"/>
          <w:lang w:val="cs-CZ"/>
        </w:rPr>
        <w:t xml:space="preserve">(dále jen „zákon“), na zadání veřejné zakázky </w:t>
      </w:r>
      <w:r w:rsidRPr="008D7F63">
        <w:rPr>
          <w:rFonts w:cstheme="minorHAnsi"/>
          <w:b/>
          <w:bCs/>
          <w:sz w:val="22"/>
          <w:szCs w:val="22"/>
          <w:lang w:val="cs-CZ"/>
        </w:rPr>
        <w:t>„</w:t>
      </w:r>
      <w:r w:rsidR="00FB08F9" w:rsidRPr="008D7F63">
        <w:rPr>
          <w:rFonts w:asciiTheme="majorHAnsi" w:hAnsiTheme="majorHAnsi"/>
          <w:b/>
          <w:sz w:val="22"/>
          <w:szCs w:val="22"/>
          <w:lang w:val="cs-CZ"/>
        </w:rPr>
        <w:t>Přístavba a modernizace Základní školy – Lipůvka</w:t>
      </w:r>
      <w:r w:rsidRPr="008D7F63">
        <w:rPr>
          <w:rFonts w:cstheme="minorHAnsi"/>
          <w:b/>
          <w:bCs/>
          <w:sz w:val="22"/>
          <w:szCs w:val="22"/>
          <w:lang w:val="cs-CZ"/>
        </w:rPr>
        <w:t>“</w:t>
      </w:r>
      <w:r w:rsidRPr="008D7F63">
        <w:rPr>
          <w:rFonts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8D7F63">
        <w:rPr>
          <w:rFonts w:cstheme="minorHAnsi"/>
          <w:sz w:val="22"/>
          <w:szCs w:val="22"/>
          <w:lang w:val="cs-CZ"/>
        </w:rPr>
        <w:t>S</w:t>
      </w:r>
      <w:r w:rsidRPr="008D7F63">
        <w:rPr>
          <w:rFonts w:cstheme="minorHAnsi"/>
          <w:sz w:val="22"/>
          <w:szCs w:val="22"/>
          <w:lang w:val="cs-CZ"/>
        </w:rPr>
        <w:t xml:space="preserve">mlouva i veškeré Zhotovitelovo plnění a status je a bude po celou dobu plnění v souladu s nabídkou, kterou podal do veřejné zakázky </w:t>
      </w:r>
      <w:r w:rsidRPr="008D7F63">
        <w:rPr>
          <w:rFonts w:cstheme="minorHAnsi"/>
          <w:b/>
          <w:bCs/>
          <w:sz w:val="22"/>
          <w:szCs w:val="22"/>
          <w:lang w:val="cs-CZ"/>
        </w:rPr>
        <w:t>„</w:t>
      </w:r>
      <w:r w:rsidR="00FB08F9" w:rsidRPr="008D7F63">
        <w:rPr>
          <w:rFonts w:asciiTheme="majorHAnsi" w:hAnsiTheme="majorHAnsi"/>
          <w:b/>
          <w:sz w:val="22"/>
          <w:szCs w:val="22"/>
          <w:lang w:val="cs-CZ"/>
        </w:rPr>
        <w:t>Přístavba a modernizace Základní školy – Lipůvka</w:t>
      </w:r>
      <w:r w:rsidRPr="008D7F63">
        <w:rPr>
          <w:rFonts w:cstheme="minorHAnsi"/>
          <w:b/>
          <w:bCs/>
          <w:sz w:val="22"/>
          <w:szCs w:val="22"/>
          <w:lang w:val="cs-CZ"/>
        </w:rPr>
        <w:t>“</w:t>
      </w:r>
      <w:r w:rsidRPr="008D7F63">
        <w:rPr>
          <w:rFonts w:cstheme="minorHAnsi"/>
          <w:sz w:val="22"/>
          <w:szCs w:val="22"/>
          <w:lang w:val="cs-CZ"/>
        </w:rPr>
        <w:t xml:space="preserve">. </w:t>
      </w:r>
    </w:p>
    <w:p w14:paraId="6D0EB5E7" w14:textId="77777777" w:rsidR="009F279C" w:rsidRPr="008D7F63" w:rsidRDefault="009F279C" w:rsidP="0054058C">
      <w:pPr>
        <w:pStyle w:val="Nadpis2"/>
        <w:ind w:left="0"/>
        <w:rPr>
          <w:rFonts w:asciiTheme="majorHAnsi" w:hAnsiTheme="majorHAnsi" w:cstheme="minorHAnsi"/>
          <w:sz w:val="22"/>
          <w:szCs w:val="22"/>
          <w:lang w:val="cs-CZ"/>
        </w:rPr>
      </w:pPr>
      <w:r w:rsidRPr="008D7F63">
        <w:rPr>
          <w:rFonts w:asciiTheme="majorHAnsi" w:hAnsiTheme="majorHAnsi"/>
          <w:sz w:val="22"/>
          <w:szCs w:val="22"/>
          <w:lang w:val="cs-CZ"/>
        </w:rPr>
        <w:t>Objednatel splní závazek založený Smlouvou tím, že řádně provedené dílo převezme a zaplatí cenu díla.</w:t>
      </w:r>
    </w:p>
    <w:p w14:paraId="6865602B" w14:textId="77777777" w:rsidR="00BB7878" w:rsidRPr="008D7F63" w:rsidRDefault="00F25B70" w:rsidP="0054058C">
      <w:pPr>
        <w:pStyle w:val="Nadpis2"/>
        <w:ind w:left="0"/>
        <w:rPr>
          <w:rFonts w:cstheme="minorHAnsi"/>
          <w:sz w:val="22"/>
          <w:szCs w:val="22"/>
          <w:lang w:val="cs-CZ"/>
        </w:rPr>
      </w:pPr>
      <w:r w:rsidRPr="008D7F63">
        <w:rPr>
          <w:rFonts w:cstheme="minorHAnsi"/>
          <w:sz w:val="22"/>
          <w:szCs w:val="22"/>
          <w:lang w:val="cs-CZ"/>
        </w:rPr>
        <w:t>Z těchto důvodů</w:t>
      </w:r>
      <w:r w:rsidR="0048189A" w:rsidRPr="008D7F63">
        <w:rPr>
          <w:rFonts w:cstheme="minorHAnsi"/>
          <w:sz w:val="22"/>
          <w:szCs w:val="22"/>
          <w:lang w:val="cs-CZ"/>
        </w:rPr>
        <w:t xml:space="preserve"> se smluvní strany</w:t>
      </w:r>
      <w:r w:rsidRPr="008D7F63">
        <w:rPr>
          <w:rFonts w:cstheme="minorHAnsi"/>
          <w:sz w:val="22"/>
          <w:szCs w:val="22"/>
          <w:lang w:val="cs-CZ"/>
        </w:rPr>
        <w:t xml:space="preserve"> dohodly</w:t>
      </w:r>
      <w:r w:rsidR="00793173" w:rsidRPr="008D7F63">
        <w:rPr>
          <w:rFonts w:cstheme="minorHAnsi"/>
          <w:sz w:val="22"/>
          <w:szCs w:val="22"/>
          <w:lang w:val="cs-CZ"/>
        </w:rPr>
        <w:t xml:space="preserve"> </w:t>
      </w:r>
      <w:r w:rsidRPr="008D7F63">
        <w:rPr>
          <w:rFonts w:cstheme="minorHAnsi"/>
          <w:sz w:val="22"/>
          <w:szCs w:val="22"/>
          <w:lang w:val="cs-CZ"/>
        </w:rPr>
        <w:t>na uzavření Smlouvy.</w:t>
      </w:r>
    </w:p>
    <w:p w14:paraId="14273833" w14:textId="77777777" w:rsidR="00F25B70" w:rsidRPr="008D7F63" w:rsidRDefault="00F25B70" w:rsidP="00C23526">
      <w:pPr>
        <w:pStyle w:val="Nadpis1"/>
        <w:spacing w:before="360" w:line="240" w:lineRule="auto"/>
        <w:ind w:left="0"/>
        <w:rPr>
          <w:rFonts w:cstheme="minorHAnsi"/>
          <w:sz w:val="22"/>
          <w:szCs w:val="22"/>
          <w:lang w:val="cs-CZ"/>
        </w:rPr>
      </w:pPr>
      <w:r w:rsidRPr="008D7F63">
        <w:rPr>
          <w:rFonts w:cstheme="minorHAnsi"/>
          <w:sz w:val="22"/>
          <w:szCs w:val="22"/>
          <w:lang w:val="cs-CZ"/>
        </w:rPr>
        <w:t>Předmět Smlouvy</w:t>
      </w:r>
    </w:p>
    <w:p w14:paraId="3FA3C98E" w14:textId="77777777" w:rsidR="00F25B70" w:rsidRPr="008D7F63" w:rsidRDefault="00F25B70"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D7F63">
        <w:rPr>
          <w:rFonts w:cstheme="minorHAnsi"/>
          <w:sz w:val="22"/>
          <w:szCs w:val="22"/>
          <w:lang w:val="cs-CZ"/>
        </w:rPr>
        <w:t>řádně a včas</w:t>
      </w:r>
      <w:r w:rsidRPr="008D7F63">
        <w:rPr>
          <w:rFonts w:cstheme="minorHAnsi"/>
          <w:sz w:val="22"/>
          <w:szCs w:val="22"/>
          <w:lang w:val="cs-CZ"/>
        </w:rPr>
        <w:t xml:space="preserve"> </w:t>
      </w:r>
      <w:r w:rsidRPr="008D7F63">
        <w:rPr>
          <w:rFonts w:cstheme="minorHAnsi"/>
          <w:sz w:val="22"/>
          <w:szCs w:val="22"/>
          <w:lang w:val="cs-CZ"/>
        </w:rPr>
        <w:lastRenderedPageBreak/>
        <w:t>provedené dílo (včetně přechodu vlastnictví</w:t>
      </w:r>
      <w:r w:rsidR="00CF53ED" w:rsidRPr="008D7F63">
        <w:rPr>
          <w:rFonts w:cstheme="minorHAnsi"/>
          <w:sz w:val="22"/>
          <w:szCs w:val="22"/>
          <w:lang w:val="cs-CZ"/>
        </w:rPr>
        <w:t xml:space="preserve"> díla na</w:t>
      </w:r>
      <w:r w:rsidR="00793173" w:rsidRPr="008D7F63">
        <w:rPr>
          <w:rFonts w:cstheme="minorHAnsi"/>
          <w:sz w:val="22"/>
          <w:szCs w:val="22"/>
          <w:lang w:val="cs-CZ"/>
        </w:rPr>
        <w:t xml:space="preserve"> </w:t>
      </w:r>
      <w:r w:rsidR="0002767D" w:rsidRPr="008D7F63">
        <w:rPr>
          <w:rFonts w:cstheme="minorHAnsi"/>
          <w:sz w:val="22"/>
          <w:szCs w:val="22"/>
          <w:lang w:val="cs-CZ"/>
        </w:rPr>
        <w:t>Objednatele)</w:t>
      </w:r>
      <w:r w:rsidR="00793173" w:rsidRPr="008D7F63">
        <w:rPr>
          <w:rFonts w:cstheme="minorHAnsi"/>
          <w:sz w:val="22"/>
          <w:szCs w:val="22"/>
          <w:lang w:val="cs-CZ"/>
        </w:rPr>
        <w:t xml:space="preserve"> </w:t>
      </w:r>
      <w:r w:rsidR="0002767D" w:rsidRPr="008D7F63">
        <w:rPr>
          <w:rFonts w:cstheme="minorHAnsi"/>
          <w:sz w:val="22"/>
          <w:szCs w:val="22"/>
          <w:lang w:val="cs-CZ"/>
        </w:rPr>
        <w:t>zaplatit Zhotoviteli cenu ve výši a za podmínek sjednaných v článku VII. Smlouvy.</w:t>
      </w:r>
    </w:p>
    <w:p w14:paraId="09781BF0" w14:textId="77777777" w:rsidR="00C742E2" w:rsidRPr="008D7F63" w:rsidRDefault="0002767D"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Zhotovitel splní závazek založený Smlouvou tím, že řádně a včas provede předmět díla dle Smlouvy,</w:t>
      </w:r>
      <w:r w:rsidR="00793173" w:rsidRPr="008D7F63">
        <w:rPr>
          <w:rFonts w:cstheme="minorHAnsi"/>
          <w:sz w:val="22"/>
          <w:szCs w:val="22"/>
          <w:lang w:val="cs-CZ"/>
        </w:rPr>
        <w:t xml:space="preserve"> </w:t>
      </w:r>
      <w:r w:rsidRPr="008D7F63">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8D7F63">
        <w:rPr>
          <w:rFonts w:cstheme="minorHAnsi"/>
          <w:sz w:val="22"/>
          <w:szCs w:val="22"/>
          <w:lang w:val="cs-CZ"/>
        </w:rPr>
        <w:t>,</w:t>
      </w:r>
      <w:r w:rsidRPr="008D7F63">
        <w:rPr>
          <w:rFonts w:cstheme="minorHAnsi"/>
          <w:sz w:val="22"/>
          <w:szCs w:val="22"/>
          <w:lang w:val="cs-CZ"/>
        </w:rPr>
        <w:t xml:space="preserve"> jak je stanoven ve všech relevantních dokumentech.</w:t>
      </w:r>
    </w:p>
    <w:p w14:paraId="5FD48760" w14:textId="5DC4C2D4" w:rsidR="00200EC4" w:rsidRPr="008D7F63" w:rsidRDefault="0030626D" w:rsidP="008D7F63">
      <w:pPr>
        <w:pStyle w:val="Nadpis2"/>
        <w:numPr>
          <w:ilvl w:val="1"/>
          <w:numId w:val="22"/>
        </w:numPr>
        <w:spacing w:line="240" w:lineRule="auto"/>
        <w:ind w:left="0"/>
        <w:rPr>
          <w:szCs w:val="20"/>
          <w:lang w:val="cs-CZ"/>
        </w:rPr>
      </w:pPr>
      <w:r w:rsidRPr="008D7F63">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8D7F63">
        <w:rPr>
          <w:sz w:val="22"/>
          <w:szCs w:val="22"/>
          <w:lang w:val="cs-CZ"/>
        </w:rPr>
        <w:t>3</w:t>
      </w:r>
      <w:r w:rsidRPr="008D7F63">
        <w:rPr>
          <w:sz w:val="22"/>
          <w:szCs w:val="22"/>
          <w:lang w:val="cs-CZ"/>
        </w:rPr>
        <w:t xml:space="preserve"> této Smlouvy.</w:t>
      </w:r>
      <w:r w:rsidR="00FB08F9" w:rsidRPr="008D7F63">
        <w:rPr>
          <w:sz w:val="22"/>
          <w:szCs w:val="22"/>
          <w:lang w:val="cs-CZ"/>
        </w:rPr>
        <w:t xml:space="preserve"> </w:t>
      </w:r>
    </w:p>
    <w:p w14:paraId="775A48C3" w14:textId="77777777" w:rsidR="0062032F" w:rsidRPr="008D7F63" w:rsidRDefault="0002767D"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Objednatel splní závazek založený Smlouvou tím, že řádně provedené dílo</w:t>
      </w:r>
      <w:r w:rsidR="00793173" w:rsidRPr="008D7F63">
        <w:rPr>
          <w:rFonts w:cstheme="minorHAnsi"/>
          <w:sz w:val="22"/>
          <w:szCs w:val="22"/>
          <w:lang w:val="cs-CZ"/>
        </w:rPr>
        <w:t xml:space="preserve"> </w:t>
      </w:r>
      <w:r w:rsidRPr="008D7F63">
        <w:rPr>
          <w:rFonts w:cstheme="minorHAnsi"/>
          <w:sz w:val="22"/>
          <w:szCs w:val="22"/>
          <w:lang w:val="cs-CZ"/>
        </w:rPr>
        <w:t>převezme a zaplatí cenu díla.</w:t>
      </w:r>
    </w:p>
    <w:p w14:paraId="5DA64757" w14:textId="77777777" w:rsidR="002E02BF" w:rsidRPr="008D7F63" w:rsidRDefault="002E02BF" w:rsidP="002E02BF">
      <w:pPr>
        <w:pStyle w:val="Odstavecseseznamem"/>
        <w:ind w:left="2835"/>
        <w:rPr>
          <w:lang w:val="cs-CZ"/>
        </w:rPr>
      </w:pPr>
    </w:p>
    <w:p w14:paraId="4F0BC107"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Specifikace díla</w:t>
      </w:r>
    </w:p>
    <w:p w14:paraId="10F8FD04" w14:textId="77777777" w:rsidR="00FB08F9" w:rsidRPr="008D7F63" w:rsidRDefault="00FB08F9" w:rsidP="008D7F63">
      <w:pPr>
        <w:pStyle w:val="Nadpis2"/>
        <w:numPr>
          <w:ilvl w:val="1"/>
          <w:numId w:val="25"/>
        </w:numPr>
        <w:spacing w:line="240" w:lineRule="auto"/>
        <w:ind w:left="0"/>
        <w:rPr>
          <w:sz w:val="22"/>
          <w:lang w:val="cs-CZ"/>
        </w:rPr>
      </w:pPr>
      <w:r w:rsidRPr="008D7F63">
        <w:rPr>
          <w:sz w:val="22"/>
          <w:lang w:val="cs-CZ"/>
        </w:rPr>
        <w:t xml:space="preserve">Předmětem veřejné zakázky je rozšíření a modernizace základní školy v Lipůvce v rámci projektu s názvem: </w:t>
      </w:r>
      <w:r w:rsidRPr="008D7F63">
        <w:rPr>
          <w:b/>
          <w:sz w:val="22"/>
          <w:lang w:val="cs-CZ"/>
        </w:rPr>
        <w:t>„</w:t>
      </w:r>
      <w:r w:rsidRPr="008D7F63">
        <w:rPr>
          <w:rFonts w:asciiTheme="majorHAnsi" w:hAnsiTheme="majorHAnsi"/>
          <w:b/>
          <w:sz w:val="22"/>
          <w:szCs w:val="22"/>
          <w:lang w:val="cs-CZ"/>
        </w:rPr>
        <w:t>Přístavba a modernizace Základní školy – Lipůvka</w:t>
      </w:r>
      <w:r w:rsidRPr="008D7F63">
        <w:rPr>
          <w:b/>
          <w:sz w:val="22"/>
          <w:lang w:val="cs-CZ"/>
        </w:rPr>
        <w:t>“</w:t>
      </w:r>
      <w:r w:rsidRPr="008D7F63">
        <w:rPr>
          <w:sz w:val="22"/>
          <w:lang w:val="cs-CZ"/>
        </w:rPr>
        <w:t>.</w:t>
      </w:r>
    </w:p>
    <w:p w14:paraId="3B0F4344" w14:textId="77777777" w:rsidR="006A7B77" w:rsidRPr="008D7F63" w:rsidRDefault="0002767D" w:rsidP="002E02BF">
      <w:pPr>
        <w:pStyle w:val="Nadpis2"/>
        <w:numPr>
          <w:ilvl w:val="0"/>
          <w:numId w:val="0"/>
        </w:numPr>
        <w:spacing w:line="240" w:lineRule="auto"/>
        <w:rPr>
          <w:rFonts w:cstheme="minorHAnsi"/>
          <w:sz w:val="22"/>
          <w:szCs w:val="22"/>
          <w:lang w:val="cs-CZ"/>
        </w:rPr>
      </w:pPr>
      <w:r w:rsidRPr="008D7F63">
        <w:rPr>
          <w:rFonts w:cstheme="minorHAnsi"/>
          <w:sz w:val="22"/>
          <w:szCs w:val="22"/>
          <w:lang w:val="cs-CZ"/>
        </w:rPr>
        <w:t>Podrobně je předmět Smlouvy popsán v projektové dokumentaci</w:t>
      </w:r>
      <w:r w:rsidR="00A11A6F" w:rsidRPr="008D7F63">
        <w:rPr>
          <w:rFonts w:cstheme="minorHAnsi"/>
          <w:sz w:val="22"/>
          <w:szCs w:val="22"/>
          <w:lang w:val="cs-CZ"/>
        </w:rPr>
        <w:t>, kterou</w:t>
      </w:r>
      <w:r w:rsidRPr="008D7F63">
        <w:rPr>
          <w:rFonts w:cstheme="minorHAnsi"/>
          <w:sz w:val="22"/>
          <w:szCs w:val="22"/>
          <w:lang w:val="cs-CZ"/>
        </w:rPr>
        <w:t xml:space="preserve"> </w:t>
      </w:r>
      <w:r w:rsidR="00A11A6F" w:rsidRPr="008D7F63">
        <w:rPr>
          <w:rFonts w:cstheme="minorHAnsi"/>
          <w:sz w:val="22"/>
          <w:szCs w:val="22"/>
          <w:lang w:val="cs-CZ"/>
        </w:rPr>
        <w:t>vypracoval</w:t>
      </w:r>
      <w:r w:rsidR="009C0975" w:rsidRPr="008D7F63">
        <w:rPr>
          <w:rFonts w:cstheme="minorHAnsi"/>
          <w:sz w:val="22"/>
          <w:szCs w:val="22"/>
          <w:lang w:val="cs-CZ"/>
        </w:rPr>
        <w:t xml:space="preserve"> </w:t>
      </w:r>
      <w:r w:rsidR="007D493F" w:rsidRPr="008D7F63">
        <w:rPr>
          <w:bCs/>
          <w:sz w:val="22"/>
          <w:lang w:val="cs-CZ"/>
        </w:rPr>
        <w:t xml:space="preserve">společnost </w:t>
      </w:r>
      <w:proofErr w:type="spellStart"/>
      <w:r w:rsidR="00FB08F9" w:rsidRPr="008D7F63">
        <w:rPr>
          <w:b/>
          <w:sz w:val="22"/>
          <w:lang w:val="cs-CZ"/>
        </w:rPr>
        <w:t>Wellnetdesign</w:t>
      </w:r>
      <w:proofErr w:type="spellEnd"/>
      <w:r w:rsidR="00FB08F9" w:rsidRPr="008D7F63">
        <w:rPr>
          <w:b/>
          <w:sz w:val="22"/>
          <w:lang w:val="cs-CZ"/>
        </w:rPr>
        <w:t xml:space="preserve"> s.r.o., Wellnerova 134/7, 779 00 Olomouc, IČ: 02660296</w:t>
      </w:r>
      <w:r w:rsidR="003630BC" w:rsidRPr="008D7F63">
        <w:rPr>
          <w:sz w:val="22"/>
          <w:lang w:val="cs-CZ"/>
        </w:rPr>
        <w:t>.</w:t>
      </w:r>
      <w:r w:rsidR="00A11A6F" w:rsidRPr="008D7F63">
        <w:rPr>
          <w:rFonts w:cstheme="minorHAnsi"/>
          <w:sz w:val="22"/>
          <w:szCs w:val="22"/>
          <w:lang w:val="cs-CZ"/>
        </w:rPr>
        <w:t xml:space="preserve"> </w:t>
      </w:r>
      <w:r w:rsidRPr="008D7F63">
        <w:rPr>
          <w:rFonts w:cstheme="minorHAnsi"/>
          <w:sz w:val="22"/>
          <w:szCs w:val="22"/>
          <w:lang w:val="cs-CZ"/>
        </w:rPr>
        <w:t xml:space="preserve">(dále jen „projektová dokumentace“) a v rozpočtu (výkaz výměr), které jsou přílohou této smlouvy. Technické specifikace jsou obsaženy v projektové dokumentaci. </w:t>
      </w:r>
    </w:p>
    <w:p w14:paraId="5394661D" w14:textId="77777777" w:rsidR="00200EC4" w:rsidRPr="008D7F63" w:rsidRDefault="00EC6956" w:rsidP="008D7F63">
      <w:pPr>
        <w:pStyle w:val="Nadpis2"/>
        <w:numPr>
          <w:ilvl w:val="1"/>
          <w:numId w:val="25"/>
        </w:numPr>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Součástí díla je zhotovení dokumentace skutečného provedení dokončeného díla včetně geodetického zaměření digitální formou, </w:t>
      </w:r>
    </w:p>
    <w:p w14:paraId="7F1E3B47"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w:t>
      </w:r>
      <w:r w:rsidR="002E02BF" w:rsidRPr="008D7F63">
        <w:rPr>
          <w:rFonts w:cstheme="minorHAnsi"/>
          <w:sz w:val="22"/>
          <w:szCs w:val="22"/>
          <w:lang w:val="cs-CZ"/>
        </w:rPr>
        <w:t xml:space="preserve"> včetně dodržení navržených standardů</w:t>
      </w:r>
      <w:r w:rsidRPr="008D7F63">
        <w:rPr>
          <w:rFonts w:cstheme="minorHAnsi"/>
          <w:sz w:val="22"/>
          <w:szCs w:val="22"/>
          <w:lang w:val="cs-CZ"/>
        </w:rPr>
        <w:t>, jejichž provedení je pro řádné dokončení díla nezbytné, včetně koordinační a kompletační činnosti celé stavby a zároveň zhotovení dokumentace skutečného provedení stavby.</w:t>
      </w:r>
    </w:p>
    <w:p w14:paraId="45D4FD57"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Dle dohody smluvních stran je předmětem díla provedení všech činností, prací a dodávek obsažených v projektové dokumentaci, a v nabídce Zhotovitele</w:t>
      </w:r>
      <w:r w:rsidR="00053AF6" w:rsidRPr="008D7F63">
        <w:rPr>
          <w:rFonts w:cstheme="minorHAnsi"/>
          <w:sz w:val="22"/>
          <w:szCs w:val="22"/>
          <w:lang w:val="cs-CZ"/>
        </w:rPr>
        <w:t xml:space="preserve"> podané</w:t>
      </w:r>
      <w:r w:rsidRPr="008D7F63">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w:t>
      </w:r>
      <w:r w:rsidRPr="008D7F63">
        <w:rPr>
          <w:rFonts w:ascii="standard" w:hAnsi="standard" w:cstheme="minorHAnsi"/>
          <w:sz w:val="22"/>
          <w:szCs w:val="22"/>
          <w:lang w:val="cs-CZ"/>
        </w:rPr>
        <w:t>ohledu</w:t>
      </w:r>
      <w:r w:rsidRPr="008D7F63">
        <w:rPr>
          <w:rFonts w:cstheme="minorHAnsi"/>
          <w:sz w:val="22"/>
          <w:szCs w:val="22"/>
          <w:lang w:val="cs-CZ"/>
        </w:rPr>
        <w:t xml:space="preserve">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1707D7D6"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zajištění zařízení staveniště, a to podle potřeby na řádné</w:t>
      </w:r>
      <w:r w:rsidR="00EF5F0F" w:rsidRPr="008D7F63">
        <w:rPr>
          <w:rFonts w:cstheme="minorHAnsi"/>
          <w:sz w:val="22"/>
          <w:szCs w:val="22"/>
          <w:lang w:val="cs-CZ"/>
        </w:rPr>
        <w:t>m</w:t>
      </w:r>
      <w:r w:rsidRPr="008D7F63">
        <w:rPr>
          <w:rFonts w:cstheme="minorHAnsi"/>
          <w:sz w:val="22"/>
          <w:szCs w:val="22"/>
          <w:lang w:val="cs-CZ"/>
        </w:rPr>
        <w:t xml:space="preserve"> provedení díla včetně jeho údržby,</w:t>
      </w:r>
    </w:p>
    <w:p w14:paraId="22EFEF6E"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69C11BC3"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 xml:space="preserve">veškeré práce a dodávky související s bezpečnostními opatřeními na ochranu </w:t>
      </w:r>
      <w:r w:rsidR="00EF5F0F" w:rsidRPr="008D7F63">
        <w:rPr>
          <w:rFonts w:cstheme="minorHAnsi"/>
          <w:sz w:val="22"/>
          <w:szCs w:val="22"/>
          <w:lang w:val="cs-CZ"/>
        </w:rPr>
        <w:t xml:space="preserve">osob </w:t>
      </w:r>
      <w:r w:rsidRPr="008D7F63">
        <w:rPr>
          <w:rFonts w:cstheme="minorHAnsi"/>
          <w:sz w:val="22"/>
          <w:szCs w:val="22"/>
          <w:lang w:val="cs-CZ"/>
        </w:rPr>
        <w:t>a majetku (zejména chodců a vozidel v místech dotčených stavbou),</w:t>
      </w:r>
    </w:p>
    <w:p w14:paraId="3052E8A6" w14:textId="77777777" w:rsidR="004779B8" w:rsidRPr="008D7F63" w:rsidRDefault="0002767D" w:rsidP="008D7F63">
      <w:pPr>
        <w:pStyle w:val="Nadpis2"/>
        <w:numPr>
          <w:ilvl w:val="2"/>
          <w:numId w:val="19"/>
        </w:numPr>
        <w:ind w:left="709" w:hanging="283"/>
        <w:rPr>
          <w:rFonts w:cstheme="minorHAnsi"/>
          <w:bCs/>
          <w:iCs/>
          <w:sz w:val="22"/>
          <w:szCs w:val="22"/>
          <w:lang w:val="cs-CZ"/>
        </w:rPr>
      </w:pPr>
      <w:r w:rsidRPr="008D7F63">
        <w:rPr>
          <w:rFonts w:cstheme="minorHAnsi"/>
          <w:sz w:val="22"/>
          <w:szCs w:val="22"/>
          <w:lang w:val="cs-CZ"/>
        </w:rPr>
        <w:lastRenderedPageBreak/>
        <w:t>provedení opatření při realizaci díla vyplývajících z umístění a návaznosti díla a zohledňující tyto skutečnosti:</w:t>
      </w:r>
    </w:p>
    <w:p w14:paraId="77B3F5DA" w14:textId="77777777" w:rsidR="004779B8" w:rsidRPr="008D7F63" w:rsidRDefault="0002767D" w:rsidP="008D7F63">
      <w:pPr>
        <w:pStyle w:val="Nadpis2"/>
        <w:numPr>
          <w:ilvl w:val="3"/>
          <w:numId w:val="19"/>
        </w:numPr>
        <w:ind w:left="1560" w:hanging="426"/>
        <w:rPr>
          <w:rFonts w:cstheme="minorHAnsi"/>
          <w:sz w:val="22"/>
          <w:szCs w:val="22"/>
          <w:lang w:val="cs-CZ"/>
        </w:rPr>
      </w:pPr>
      <w:r w:rsidRPr="008D7F63">
        <w:rPr>
          <w:rFonts w:cstheme="minorHAnsi"/>
          <w:sz w:val="22"/>
          <w:szCs w:val="22"/>
          <w:lang w:val="cs-CZ"/>
        </w:rPr>
        <w:t xml:space="preserve">komunikace a plochy v okolí místa provádění díla lze využít jako skládky materiálu po dohodě s Objednatelem, </w:t>
      </w:r>
    </w:p>
    <w:p w14:paraId="4DEBAC52" w14:textId="77777777" w:rsidR="004779B8" w:rsidRPr="008D7F63" w:rsidRDefault="0002767D" w:rsidP="008D7F63">
      <w:pPr>
        <w:pStyle w:val="Nadpis3"/>
        <w:numPr>
          <w:ilvl w:val="3"/>
          <w:numId w:val="20"/>
        </w:numPr>
        <w:ind w:left="1560" w:hanging="426"/>
        <w:rPr>
          <w:rFonts w:cstheme="minorHAnsi"/>
          <w:sz w:val="22"/>
          <w:szCs w:val="22"/>
          <w:lang w:val="cs-CZ"/>
        </w:rPr>
      </w:pPr>
      <w:r w:rsidRPr="008D7F63">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14:paraId="653EB701"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 xml:space="preserve">dodání dokumentace </w:t>
      </w:r>
      <w:r w:rsidR="00E976B9" w:rsidRPr="008D7F63">
        <w:rPr>
          <w:rFonts w:asciiTheme="majorHAnsi" w:hAnsiTheme="majorHAnsi" w:cstheme="minorHAnsi"/>
          <w:sz w:val="22"/>
          <w:szCs w:val="22"/>
          <w:lang w:val="cs-CZ"/>
        </w:rPr>
        <w:t xml:space="preserve">skutečného </w:t>
      </w:r>
      <w:r w:rsidR="00E976B9" w:rsidRPr="008D7F63">
        <w:rPr>
          <w:rFonts w:asciiTheme="majorHAnsi" w:eastAsia="Times New Roman" w:hAnsiTheme="majorHAnsi" w:cstheme="minorHAnsi"/>
          <w:sz w:val="22"/>
          <w:szCs w:val="22"/>
          <w:lang w:val="cs-CZ"/>
        </w:rPr>
        <w:t>díla</w:t>
      </w:r>
      <w:r w:rsidRPr="008D7F63">
        <w:rPr>
          <w:rFonts w:cstheme="minorHAnsi"/>
          <w:sz w:val="22"/>
          <w:szCs w:val="22"/>
          <w:lang w:val="cs-CZ"/>
        </w:rPr>
        <w:t>, včetně dokladové části ve dvou vyhotoveních v tištěné podobě a je</w:t>
      </w:r>
      <w:r w:rsidR="0059349E" w:rsidRPr="008D7F63">
        <w:rPr>
          <w:rFonts w:cstheme="minorHAnsi"/>
          <w:sz w:val="22"/>
          <w:szCs w:val="22"/>
          <w:lang w:val="cs-CZ"/>
        </w:rPr>
        <w:t>dnom vyhotovení v</w:t>
      </w:r>
      <w:r w:rsidRPr="008D7F63">
        <w:rPr>
          <w:rFonts w:cstheme="minorHAnsi"/>
          <w:sz w:val="22"/>
          <w:szCs w:val="22"/>
          <w:lang w:val="cs-CZ"/>
        </w:rPr>
        <w:t xml:space="preserve"> elektronické podobě včetně poskytnutí </w:t>
      </w:r>
      <w:r w:rsidR="00B06F4B" w:rsidRPr="008D7F63">
        <w:rPr>
          <w:rFonts w:cstheme="minorHAnsi"/>
          <w:sz w:val="22"/>
          <w:szCs w:val="22"/>
          <w:lang w:val="cs-CZ"/>
        </w:rPr>
        <w:t xml:space="preserve">veškerých právně dovolených </w:t>
      </w:r>
      <w:r w:rsidRPr="008D7F63">
        <w:rPr>
          <w:rFonts w:cstheme="minorHAnsi"/>
          <w:sz w:val="22"/>
          <w:szCs w:val="22"/>
          <w:lang w:val="cs-CZ"/>
        </w:rPr>
        <w:t>majetkových práv k dokumentaci skutečného provedení díla</w:t>
      </w:r>
      <w:r w:rsidR="00EC6956" w:rsidRPr="008D7F63">
        <w:rPr>
          <w:rFonts w:cstheme="minorHAnsi"/>
          <w:sz w:val="22"/>
          <w:szCs w:val="22"/>
          <w:lang w:val="cs-CZ"/>
        </w:rPr>
        <w:t xml:space="preserve"> </w:t>
      </w:r>
      <w:r w:rsidRPr="008D7F63">
        <w:rPr>
          <w:rFonts w:cstheme="minorHAnsi"/>
          <w:sz w:val="22"/>
          <w:szCs w:val="22"/>
          <w:lang w:val="cs-CZ"/>
        </w:rPr>
        <w:t xml:space="preserve">na celou dobu jejich trvání objednateli bez </w:t>
      </w:r>
      <w:r w:rsidR="00B06F4B" w:rsidRPr="008D7F63">
        <w:rPr>
          <w:rFonts w:cstheme="minorHAnsi"/>
          <w:sz w:val="22"/>
          <w:szCs w:val="22"/>
          <w:lang w:val="cs-CZ"/>
        </w:rPr>
        <w:t xml:space="preserve">časového, technologického, množstevního a územního </w:t>
      </w:r>
      <w:r w:rsidRPr="008D7F63">
        <w:rPr>
          <w:rFonts w:cstheme="minorHAnsi"/>
          <w:sz w:val="22"/>
          <w:szCs w:val="22"/>
          <w:lang w:val="cs-CZ"/>
        </w:rPr>
        <w:t>omezení, zejména práva dokumentaci skutečného provedení stavby dále zpracovat a rozmnožovat,</w:t>
      </w:r>
      <w:r w:rsidR="00B06F4B" w:rsidRPr="008D7F63">
        <w:rPr>
          <w:rFonts w:cstheme="minorHAnsi"/>
          <w:sz w:val="22"/>
          <w:szCs w:val="22"/>
          <w:lang w:val="cs-CZ"/>
        </w:rPr>
        <w:t xml:space="preserve"> a to i bezúplatně,</w:t>
      </w:r>
    </w:p>
    <w:p w14:paraId="31FF8CD0"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Dokumentace skutečného provedení bude provedena podle následujících zásad:</w:t>
      </w:r>
    </w:p>
    <w:p w14:paraId="33C9CD2C"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Do projektové dokumentace pro provedení stavby všech stavebních objektů a provozních souborů budou zřetelně vyznačeny všechny změny, k nimž došlo v průběhu zhotovení díla.</w:t>
      </w:r>
    </w:p>
    <w:p w14:paraId="5FD0E102"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Části projektové dokumentace pro provedení stavby, u kterých nedošlo k žádným změnám, budou označeny nápisem „beze změn“.</w:t>
      </w:r>
    </w:p>
    <w:p w14:paraId="6B54E343"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Každý výkres dokumentace skutečného provedení stavby bude opatřen jménem a příjmením osoby, která změny zakreslila, jejím podpisem Zhotovitele.</w:t>
      </w:r>
    </w:p>
    <w:p w14:paraId="329F83DE"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14:paraId="2C929F4F"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projednání a zajištění zvláštního užívání komunikací a potřebných záborů veřejných ploch včetně úhrady vyměřených poplatků a nájemného,</w:t>
      </w:r>
    </w:p>
    <w:p w14:paraId="0FF6745E"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uložení stavební suti a ekologická likvidace stavebních odpadů a doložení dokladů o této likvidaci, včetně úhrady poplatků za toto uložení, likvidaci a dopravu,</w:t>
      </w:r>
    </w:p>
    <w:p w14:paraId="7CDAE561"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 provedení všech nutných zkoušek dle ČSN (případně jiných norem vztahujících se k prováděnému dílu včetně pořízení protokolů),</w:t>
      </w:r>
    </w:p>
    <w:p w14:paraId="749EB305"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0746BF88"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 splnění podmínek vyplývajících z územního rozhodnutí, stavebního povolení a jiných dokladů,</w:t>
      </w:r>
    </w:p>
    <w:p w14:paraId="402E697F"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4F92039A"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přechodného dopravního značení k dopravním omezením včetně jeho neustálé aktualizace dle skutečného průběhu stavby,</w:t>
      </w:r>
    </w:p>
    <w:p w14:paraId="2FA11C50"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lastRenderedPageBreak/>
        <w:t>zajištění bezpečné a plynulé dopravy v rámci výstavby, včetně nákladů spojených s případnými průjezdy a opatřeními vozidel integrovaného záchranného systému,</w:t>
      </w:r>
    </w:p>
    <w:p w14:paraId="52C7FC15"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uvedení všech povrchů dotčených stavbou do původního stavu (komunikace, chodníky, zeleň, oplocení, příkopy, propustky apod.),</w:t>
      </w:r>
    </w:p>
    <w:p w14:paraId="5D1E955B"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7954BB31" w14:textId="77777777" w:rsidR="00BF042B"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pojištění stavby a osob dle této smlouvy</w:t>
      </w:r>
    </w:p>
    <w:p w14:paraId="429E3FA9" w14:textId="77777777" w:rsidR="004779B8" w:rsidRPr="008D7F63" w:rsidRDefault="00BF042B"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 xml:space="preserve">zjištění </w:t>
      </w:r>
      <w:r w:rsidR="0089219B" w:rsidRPr="008D7F63">
        <w:rPr>
          <w:rFonts w:cstheme="minorHAnsi"/>
          <w:sz w:val="22"/>
          <w:szCs w:val="22"/>
          <w:lang w:val="cs-CZ"/>
        </w:rPr>
        <w:t xml:space="preserve">potřebných </w:t>
      </w:r>
      <w:r w:rsidRPr="008D7F63">
        <w:rPr>
          <w:rFonts w:cstheme="minorHAnsi"/>
          <w:sz w:val="22"/>
          <w:szCs w:val="22"/>
          <w:lang w:val="cs-CZ"/>
        </w:rPr>
        <w:t>vyjádření vlastníků inženýrských sítí k přeložkám a komunikaci s dotčenými orgány</w:t>
      </w:r>
      <w:r w:rsidR="0002767D" w:rsidRPr="008D7F63">
        <w:rPr>
          <w:rFonts w:cstheme="minorHAnsi"/>
          <w:sz w:val="22"/>
          <w:szCs w:val="22"/>
          <w:lang w:val="cs-CZ"/>
        </w:rPr>
        <w:t>,</w:t>
      </w:r>
    </w:p>
    <w:p w14:paraId="4BFD0FC9" w14:textId="77777777" w:rsidR="00F25B70" w:rsidRPr="008D7F63" w:rsidRDefault="00F25B70" w:rsidP="00C23526">
      <w:pPr>
        <w:spacing w:after="120" w:line="240" w:lineRule="auto"/>
        <w:rPr>
          <w:rFonts w:ascii="Cambria" w:hAnsi="Cambria" w:cstheme="minorHAnsi"/>
          <w:lang w:val="cs-CZ"/>
        </w:rPr>
      </w:pPr>
      <w:r w:rsidRPr="008D7F63">
        <w:rPr>
          <w:rFonts w:ascii="Cambria" w:hAnsi="Cambria" w:cstheme="minorHAnsi"/>
          <w:lang w:val="cs-CZ" w:eastAsia="cs-CZ"/>
        </w:rPr>
        <w:t xml:space="preserve">to vše v místě provádění díla dle článku VI. této </w:t>
      </w:r>
      <w:r w:rsidR="00383912" w:rsidRPr="008D7F63">
        <w:rPr>
          <w:rFonts w:ascii="Cambria" w:hAnsi="Cambria" w:cstheme="minorHAnsi"/>
          <w:lang w:val="cs-CZ" w:eastAsia="cs-CZ"/>
        </w:rPr>
        <w:t>S</w:t>
      </w:r>
      <w:r w:rsidRPr="008D7F63">
        <w:rPr>
          <w:rFonts w:ascii="Cambria" w:hAnsi="Cambria" w:cstheme="minorHAnsi"/>
          <w:lang w:val="cs-CZ" w:eastAsia="cs-CZ"/>
        </w:rPr>
        <w:t>mlouvy.</w:t>
      </w:r>
    </w:p>
    <w:p w14:paraId="4653603F"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Dílo bude provedeno s potřebnou péčí</w:t>
      </w:r>
      <w:r w:rsidR="00875425" w:rsidRPr="008D7F63">
        <w:rPr>
          <w:rFonts w:cstheme="minorHAnsi"/>
          <w:sz w:val="22"/>
          <w:szCs w:val="22"/>
          <w:lang w:val="cs-CZ"/>
        </w:rPr>
        <w:t xml:space="preserve"> </w:t>
      </w:r>
      <w:r w:rsidRPr="008D7F63">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7A01CA5" w14:textId="77777777" w:rsidR="0027353D" w:rsidRPr="008D7F63" w:rsidRDefault="0027353D" w:rsidP="008D7F63">
      <w:pPr>
        <w:pStyle w:val="Odstavecseseznamem"/>
        <w:numPr>
          <w:ilvl w:val="1"/>
          <w:numId w:val="25"/>
        </w:numPr>
        <w:spacing w:after="0"/>
        <w:ind w:left="0"/>
        <w:jc w:val="both"/>
        <w:rPr>
          <w:rFonts w:ascii="Cambria" w:hAnsi="Cambria" w:cstheme="minorHAnsi"/>
          <w:sz w:val="22"/>
          <w:szCs w:val="22"/>
          <w:lang w:val="cs-CZ"/>
        </w:rPr>
      </w:pPr>
      <w:r w:rsidRPr="008D7F63">
        <w:rPr>
          <w:rFonts w:ascii="Cambria" w:hAnsi="Cambria" w:cstheme="minorHAnsi"/>
          <w:sz w:val="22"/>
          <w:szCs w:val="22"/>
          <w:lang w:val="cs-CZ"/>
        </w:rPr>
        <w:t xml:space="preserve">Dojde-li při realizaci díla k jakýmkoliv změnám, doplňkům nebo rozšíření předmětu díla vyplývajících z podmínek při provádění díla, je Zhotovitel povinen provést soupis těchto změn, doplňků nebo rozšíření, ocenit jej podle jednotkových cen použitých pro návrh ceny díla, a pokud to není možné, tak podle jím navrhovaných cen (za podmínek dle Smlouvy a v daném místě a čase plnění obvyklých), a předložit tento soupis Objednateli k odsouhlasení formou dodatku ke smlouvě o dílo. Teprve po jeho odsouhlasení má Zhotovitel právo na realizaci těchto změn a na jejich úhradu. Pokud tak Zhotovitel neučiní, má se za to, že práce a dodávky jím realizované byly v předmětu díla a v jeho ceně zahrnuty a dále Zhotovitel nahradí Objednateli veškeré újmy a škody, které Objednateli vzniknou v důsledku tohoto porušení ze strany Zhotovitele. </w:t>
      </w:r>
    </w:p>
    <w:p w14:paraId="24778B8F" w14:textId="77777777" w:rsidR="0027353D" w:rsidRPr="008D7F63" w:rsidRDefault="0027353D" w:rsidP="0027353D">
      <w:pPr>
        <w:pStyle w:val="Odstavecseseznamem"/>
        <w:spacing w:after="0"/>
        <w:ind w:left="0"/>
        <w:jc w:val="both"/>
        <w:rPr>
          <w:rFonts w:ascii="Cambria" w:hAnsi="Cambria" w:cstheme="minorHAnsi"/>
          <w:sz w:val="22"/>
          <w:szCs w:val="22"/>
          <w:lang w:val="cs-CZ"/>
        </w:rPr>
      </w:pPr>
    </w:p>
    <w:p w14:paraId="1931A779" w14:textId="77777777" w:rsidR="0027353D" w:rsidRPr="008D7F63" w:rsidRDefault="0027353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Zhotovitel je povinen dbát na to, aby s ohledem na provádění díla na již existující stavbě nepoškodil okolní objekty a stavby.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w:t>
      </w:r>
    </w:p>
    <w:p w14:paraId="20F27B1D"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Jakékoliv vícepráce</w:t>
      </w:r>
      <w:r w:rsidR="00F14AEA" w:rsidRPr="008D7F63">
        <w:rPr>
          <w:rFonts w:cstheme="minorHAnsi"/>
          <w:sz w:val="22"/>
          <w:szCs w:val="22"/>
          <w:lang w:val="cs-CZ"/>
        </w:rPr>
        <w:t xml:space="preserve"> nebo méněpráce</w:t>
      </w:r>
      <w:r w:rsidRPr="008D7F63">
        <w:rPr>
          <w:rFonts w:cstheme="minorHAnsi"/>
          <w:sz w:val="22"/>
          <w:szCs w:val="22"/>
          <w:lang w:val="cs-CZ"/>
        </w:rPr>
        <w:t>, které budou realizovány v rámci zakázky, musí být zadány v souladu s příslušnými ustanoveními zákona č. 134/2016 Sb., o zadávání veřejných zakázek.</w:t>
      </w:r>
      <w:r w:rsidR="00534C00" w:rsidRPr="008D7F63">
        <w:rPr>
          <w:rFonts w:cstheme="minorHAnsi"/>
          <w:sz w:val="22"/>
          <w:szCs w:val="22"/>
          <w:lang w:val="cs-CZ"/>
        </w:rPr>
        <w:t xml:space="preserve"> v platném znění</w:t>
      </w:r>
      <w:r w:rsidRPr="008D7F63">
        <w:rPr>
          <w:rFonts w:cstheme="minorHAnsi"/>
          <w:sz w:val="22"/>
          <w:szCs w:val="22"/>
          <w:lang w:val="cs-CZ"/>
        </w:rPr>
        <w:t xml:space="preserve">. Jakékoliv vícepráce se Zhotovitel zavazuje ocenit maximálně ve výši, jak tyto práce ocenil ve své nabídce nebo dle cen </w:t>
      </w:r>
      <w:r w:rsidR="006A7B77" w:rsidRPr="008D7F63">
        <w:rPr>
          <w:rFonts w:cstheme="minorHAnsi"/>
          <w:sz w:val="22"/>
          <w:szCs w:val="22"/>
          <w:lang w:val="cs-CZ"/>
        </w:rPr>
        <w:t>RTS</w:t>
      </w:r>
      <w:r w:rsidRPr="008D7F63">
        <w:rPr>
          <w:rFonts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1169DD2E"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Není-li ve Smlouvě uvedeno jinak, není Zhotovitel oprávněn ani povinen provést jakoukoliv změnu díla bez písemné dohody s Objednatelem ve formě písemného dodatku.</w:t>
      </w:r>
    </w:p>
    <w:p w14:paraId="2556F8CB"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 xml:space="preserve">Součástí plnění Zhotovitele dle Smlouvy a prokázáním řádného provedení díla či jeho části, je organizace, provedení a doložení úspěšných výsledků potřebných individuálních, </w:t>
      </w:r>
      <w:r w:rsidRPr="008D7F63">
        <w:rPr>
          <w:rFonts w:cstheme="minorHAnsi"/>
          <w:sz w:val="22"/>
          <w:szCs w:val="22"/>
          <w:lang w:val="cs-CZ"/>
        </w:rPr>
        <w:lastRenderedPageBreak/>
        <w:t>komplexních, garančních zkoušek díla a požadavků orgánů státního stavebního dohledu, příp. jiných orgánů příslušných ke kontrole staveb. Provádění dohodnutých zkoušek díla či jeho části se řídí:</w:t>
      </w:r>
    </w:p>
    <w:p w14:paraId="14933760"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Smlouvou,</w:t>
      </w:r>
    </w:p>
    <w:p w14:paraId="6EC0171E"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podmínkami stanovenými ČSN,</w:t>
      </w:r>
    </w:p>
    <w:p w14:paraId="5A43D168"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projektovou dokumentací, a</w:t>
      </w:r>
    </w:p>
    <w:p w14:paraId="76C57831" w14:textId="77777777" w:rsidR="00D51B62"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obecně uznávanými metodikami</w:t>
      </w:r>
      <w:r w:rsidR="00875425" w:rsidRPr="008D7F63">
        <w:rPr>
          <w:rFonts w:cstheme="minorHAnsi"/>
          <w:sz w:val="22"/>
          <w:szCs w:val="22"/>
          <w:lang w:val="cs-CZ"/>
        </w:rPr>
        <w:t xml:space="preserve"> </w:t>
      </w:r>
      <w:r w:rsidRPr="008D7F63">
        <w:rPr>
          <w:rFonts w:cstheme="minorHAnsi"/>
          <w:sz w:val="22"/>
          <w:szCs w:val="22"/>
          <w:lang w:val="cs-CZ"/>
        </w:rPr>
        <w:t>nebo doporučeními výrobců komponentů a technologií použitých při výstavbě, neodporují-li platným ČSN.</w:t>
      </w:r>
    </w:p>
    <w:p w14:paraId="10A0E1D8" w14:textId="77777777" w:rsidR="00C84005"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704E0A2" w14:textId="77777777" w:rsidR="00201725" w:rsidRPr="008D7F63" w:rsidRDefault="0027353D" w:rsidP="008D7F63">
      <w:pPr>
        <w:pStyle w:val="Nadpis2"/>
        <w:numPr>
          <w:ilvl w:val="1"/>
          <w:numId w:val="25"/>
        </w:numPr>
        <w:spacing w:line="240" w:lineRule="auto"/>
        <w:ind w:left="0"/>
        <w:rPr>
          <w:sz w:val="22"/>
          <w:szCs w:val="22"/>
          <w:lang w:val="cs-CZ"/>
        </w:rPr>
      </w:pPr>
      <w:r w:rsidRPr="008D7F63">
        <w:rPr>
          <w:sz w:val="22"/>
          <w:szCs w:val="22"/>
          <w:lang w:val="cs-CZ"/>
        </w:rPr>
        <w:t>Touto smlouvou se tedy Zhotovitel zavazuje provést na svůj náklad a nebezpečí pro Objednatele výše uvedené dílo a Objednatel se zavazuje dílo převzít a zaplatit dále stanovenou cenu.</w:t>
      </w:r>
    </w:p>
    <w:p w14:paraId="612A4D1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Doba plnění</w:t>
      </w:r>
    </w:p>
    <w:p w14:paraId="2EDB5114" w14:textId="77777777" w:rsidR="00200EC4" w:rsidRPr="008D7F63" w:rsidRDefault="002E02BF" w:rsidP="00C74930">
      <w:pPr>
        <w:pStyle w:val="Nadpis2"/>
        <w:spacing w:after="120" w:line="240" w:lineRule="auto"/>
        <w:ind w:left="-142"/>
        <w:rPr>
          <w:rFonts w:asciiTheme="majorHAnsi" w:hAnsiTheme="majorHAnsi" w:cstheme="minorHAnsi"/>
          <w:sz w:val="22"/>
          <w:szCs w:val="22"/>
          <w:lang w:val="cs-CZ"/>
        </w:rPr>
      </w:pPr>
      <w:bookmarkStart w:id="2" w:name="_Ref64896699"/>
      <w:bookmarkStart w:id="3" w:name="_Ref389125091"/>
      <w:r w:rsidRPr="008D7F63">
        <w:rPr>
          <w:rFonts w:asciiTheme="majorHAnsi" w:hAnsiTheme="majorHAnsi" w:cstheme="minorHAnsi"/>
          <w:sz w:val="22"/>
          <w:szCs w:val="22"/>
          <w:lang w:val="cs-CZ"/>
        </w:rPr>
        <w:t xml:space="preserve">Zhotovitel se zavazuje dílo </w:t>
      </w:r>
      <w:r w:rsidRPr="008D7F63">
        <w:rPr>
          <w:rFonts w:asciiTheme="majorHAnsi" w:hAnsiTheme="majorHAnsi" w:cstheme="minorHAnsi"/>
          <w:b/>
          <w:sz w:val="22"/>
          <w:szCs w:val="22"/>
          <w:lang w:val="cs-CZ"/>
        </w:rPr>
        <w:t>řádně</w:t>
      </w:r>
      <w:r w:rsidRPr="008D7F63">
        <w:rPr>
          <w:rFonts w:asciiTheme="majorHAnsi" w:hAnsiTheme="majorHAnsi" w:cstheme="minorHAnsi"/>
          <w:sz w:val="22"/>
          <w:szCs w:val="22"/>
          <w:lang w:val="cs-CZ"/>
        </w:rPr>
        <w:t xml:space="preserve"> </w:t>
      </w:r>
      <w:r w:rsidRPr="008D7F63">
        <w:rPr>
          <w:rFonts w:asciiTheme="majorHAnsi" w:hAnsiTheme="majorHAnsi" w:cstheme="minorHAnsi"/>
          <w:b/>
          <w:sz w:val="22"/>
          <w:szCs w:val="22"/>
          <w:lang w:val="cs-CZ"/>
        </w:rPr>
        <w:t xml:space="preserve">provést, ukončit a předat do </w:t>
      </w:r>
      <w:r w:rsidR="00FB08F9" w:rsidRPr="008D7F63">
        <w:rPr>
          <w:rFonts w:asciiTheme="majorHAnsi" w:hAnsiTheme="majorHAnsi" w:cstheme="minorHAnsi"/>
          <w:b/>
          <w:sz w:val="22"/>
          <w:szCs w:val="22"/>
          <w:lang w:val="cs-CZ"/>
        </w:rPr>
        <w:t>18</w:t>
      </w:r>
      <w:r w:rsidRPr="008D7F63">
        <w:rPr>
          <w:rFonts w:asciiTheme="majorHAnsi" w:hAnsiTheme="majorHAnsi" w:cstheme="minorHAnsi"/>
          <w:b/>
          <w:sz w:val="22"/>
          <w:szCs w:val="22"/>
          <w:lang w:val="cs-CZ"/>
        </w:rPr>
        <w:t xml:space="preserve"> měsíců od předání staveniště</w:t>
      </w:r>
      <w:r w:rsidR="00FB08F9" w:rsidRPr="008D7F63">
        <w:rPr>
          <w:rFonts w:asciiTheme="majorHAnsi" w:hAnsiTheme="majorHAnsi" w:cstheme="minorHAnsi"/>
          <w:b/>
          <w:sz w:val="22"/>
          <w:szCs w:val="22"/>
          <w:lang w:val="cs-CZ"/>
        </w:rPr>
        <w:t>.</w:t>
      </w:r>
      <w:r w:rsidRPr="008D7F63">
        <w:rPr>
          <w:rFonts w:asciiTheme="majorHAnsi" w:hAnsiTheme="majorHAnsi" w:cstheme="minorHAnsi"/>
          <w:sz w:val="22"/>
          <w:szCs w:val="22"/>
          <w:lang w:val="cs-CZ"/>
        </w:rPr>
        <w:t xml:space="preserve"> Splnění této doby (provedení díla dle § 2604 občanského zákoníku) je zajištěno smluvní pokutou sjednanou Smlouvou. Přílohou této Smlouvy je závazný harmonogram postupu prací. Zhotovitel splní svou povinnost provést dílo jeho řádným dokončením, protokolárním předáním předmětu díla Objednateli.</w:t>
      </w:r>
      <w:bookmarkEnd w:id="2"/>
    </w:p>
    <w:p w14:paraId="2EC2462E" w14:textId="18AA89E1" w:rsidR="00200EC4" w:rsidRPr="008D7F63" w:rsidRDefault="002E02BF" w:rsidP="00C74930">
      <w:pPr>
        <w:pStyle w:val="Nadpis2"/>
        <w:spacing w:after="120" w:line="240" w:lineRule="auto"/>
        <w:ind w:left="-142"/>
        <w:rPr>
          <w:rFonts w:asciiTheme="majorHAnsi" w:hAnsiTheme="majorHAnsi" w:cstheme="minorHAnsi"/>
          <w:sz w:val="22"/>
          <w:szCs w:val="22"/>
          <w:lang w:val="cs-CZ"/>
        </w:rPr>
      </w:pPr>
      <w:bookmarkStart w:id="4" w:name="_Ref64897581"/>
      <w:r w:rsidRPr="008D7F63">
        <w:rPr>
          <w:rFonts w:asciiTheme="majorHAnsi" w:hAnsiTheme="majorHAnsi" w:cstheme="minorHAnsi"/>
          <w:sz w:val="22"/>
          <w:szCs w:val="22"/>
          <w:lang w:val="cs-CZ"/>
        </w:rPr>
        <w:t xml:space="preserve">Zhotovitel je povinen </w:t>
      </w:r>
      <w:r w:rsidRPr="008D7F63">
        <w:rPr>
          <w:rFonts w:asciiTheme="majorHAnsi" w:hAnsiTheme="majorHAnsi" w:cstheme="minorHAnsi"/>
          <w:b/>
          <w:sz w:val="22"/>
          <w:szCs w:val="22"/>
          <w:lang w:val="cs-CZ"/>
        </w:rPr>
        <w:t>převzít staveniště nejpozději</w:t>
      </w:r>
      <w:r w:rsidRPr="008D7F63">
        <w:rPr>
          <w:rFonts w:asciiTheme="majorHAnsi" w:hAnsiTheme="majorHAnsi" w:cstheme="minorHAnsi"/>
          <w:b/>
          <w:color w:val="FF0000"/>
          <w:sz w:val="22"/>
          <w:szCs w:val="22"/>
          <w:lang w:val="cs-CZ"/>
        </w:rPr>
        <w:t xml:space="preserve"> </w:t>
      </w:r>
      <w:r w:rsidRPr="008D7F63">
        <w:rPr>
          <w:rFonts w:asciiTheme="majorHAnsi" w:hAnsiTheme="majorHAnsi" w:cstheme="minorHAnsi"/>
          <w:b/>
          <w:sz w:val="22"/>
          <w:szCs w:val="22"/>
          <w:lang w:val="cs-CZ"/>
        </w:rPr>
        <w:t>do 10 dnů od doručení písemné výzvy k převzetí staveniště</w:t>
      </w:r>
      <w:r w:rsidR="00C74930" w:rsidRPr="008D7F63">
        <w:rPr>
          <w:rFonts w:asciiTheme="majorHAnsi" w:hAnsiTheme="majorHAnsi" w:cstheme="minorHAnsi"/>
          <w:b/>
          <w:sz w:val="22"/>
          <w:szCs w:val="22"/>
          <w:lang w:val="cs-CZ"/>
        </w:rPr>
        <w:t xml:space="preserve"> </w:t>
      </w:r>
      <w:r w:rsidR="0089219B" w:rsidRPr="008D7F63">
        <w:rPr>
          <w:rFonts w:asciiTheme="majorHAnsi" w:hAnsiTheme="majorHAnsi" w:cstheme="minorHAnsi"/>
          <w:b/>
          <w:sz w:val="22"/>
          <w:szCs w:val="22"/>
          <w:lang w:val="cs-CZ"/>
        </w:rPr>
        <w:t xml:space="preserve">(předpoklad odeslání výzvy je </w:t>
      </w:r>
      <w:r w:rsidR="00A46A47">
        <w:rPr>
          <w:rFonts w:asciiTheme="majorHAnsi" w:hAnsiTheme="majorHAnsi" w:cstheme="minorHAnsi"/>
          <w:b/>
          <w:sz w:val="22"/>
          <w:szCs w:val="22"/>
          <w:lang w:val="cs-CZ"/>
        </w:rPr>
        <w:t xml:space="preserve">červen/červenec </w:t>
      </w:r>
      <w:r w:rsidR="0089219B" w:rsidRPr="008D7F63">
        <w:rPr>
          <w:rFonts w:asciiTheme="majorHAnsi" w:hAnsiTheme="majorHAnsi" w:cstheme="minorHAnsi"/>
          <w:b/>
          <w:sz w:val="22"/>
          <w:szCs w:val="22"/>
          <w:lang w:val="cs-CZ"/>
        </w:rPr>
        <w:t>2025)</w:t>
      </w:r>
      <w:r w:rsidRPr="008D7F63">
        <w:rPr>
          <w:rFonts w:asciiTheme="majorHAnsi" w:hAnsiTheme="majorHAnsi" w:cstheme="minorHAnsi"/>
          <w:b/>
          <w:sz w:val="22"/>
          <w:szCs w:val="22"/>
          <w:lang w:val="cs-CZ"/>
        </w:rPr>
        <w:t xml:space="preserve"> a zahájit stavební práce nejpozději do 5 pracovních dnů od převzetí staveniště</w:t>
      </w:r>
      <w:r w:rsidRPr="008D7F63">
        <w:rPr>
          <w:rFonts w:asciiTheme="majorHAnsi" w:hAnsiTheme="majorHAnsi" w:cstheme="minorHAnsi"/>
          <w:sz w:val="22"/>
          <w:szCs w:val="22"/>
          <w:lang w:val="cs-CZ"/>
        </w:rPr>
        <w:t>. Zahájením stavebních prací se rozumí okamžik, v němž byly započaty práce dle příslušné dokumentace, přičemž započetí těchto prací musí být prokazatelné jejich hmotným výsledkem.</w:t>
      </w:r>
      <w:bookmarkEnd w:id="4"/>
      <w:r w:rsidRPr="008D7F63">
        <w:rPr>
          <w:rFonts w:asciiTheme="majorHAnsi" w:hAnsiTheme="majorHAnsi" w:cstheme="minorHAnsi"/>
          <w:sz w:val="22"/>
          <w:szCs w:val="22"/>
          <w:lang w:val="cs-CZ"/>
        </w:rPr>
        <w:t xml:space="preserve"> </w:t>
      </w:r>
    </w:p>
    <w:p w14:paraId="6E0B2B59" w14:textId="77777777" w:rsidR="00200EC4" w:rsidRPr="008D7F63" w:rsidRDefault="002E02BF" w:rsidP="004642EB">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Dokončením stavebních prací se rozumí okamžik, v němž byly ukončeny práce dle příslušné dokumentace. Zhotovitel ukončí stavební práce ve lhůtě</w:t>
      </w:r>
      <w:r w:rsidR="002067DB" w:rsidRPr="008D7F63">
        <w:rPr>
          <w:rFonts w:asciiTheme="majorHAnsi" w:hAnsiTheme="majorHAnsi" w:cstheme="minorHAnsi"/>
          <w:sz w:val="22"/>
          <w:szCs w:val="22"/>
          <w:lang w:val="cs-CZ"/>
        </w:rPr>
        <w:t xml:space="preserve"> stanovené v čl. V. odst.</w:t>
      </w:r>
      <w:r w:rsidR="00536198" w:rsidRPr="008D7F63">
        <w:rPr>
          <w:rFonts w:asciiTheme="majorHAnsi" w:hAnsiTheme="majorHAnsi" w:cstheme="minorHAnsi"/>
          <w:sz w:val="22"/>
          <w:szCs w:val="22"/>
          <w:lang w:val="cs-CZ"/>
        </w:rPr>
        <w:t xml:space="preserve"> 1</w:t>
      </w:r>
      <w:r w:rsidRPr="008D7F63">
        <w:rPr>
          <w:rFonts w:asciiTheme="majorHAnsi" w:hAnsiTheme="majorHAnsi" w:cstheme="minorHAnsi"/>
          <w:sz w:val="22"/>
          <w:szCs w:val="22"/>
          <w:lang w:val="cs-CZ"/>
        </w:rPr>
        <w:t>, tak aby byl schopen dostát svým dalším závazkům vyplývajícím z této Smlouvy.</w:t>
      </w:r>
    </w:p>
    <w:bookmarkEnd w:id="3"/>
    <w:p w14:paraId="3D8AF0F7" w14:textId="54A6CA15" w:rsidR="009C0975" w:rsidRPr="008D7F63" w:rsidRDefault="009C0975" w:rsidP="00536198">
      <w:pPr>
        <w:pStyle w:val="Nadpis2"/>
        <w:spacing w:after="120" w:line="240" w:lineRule="auto"/>
        <w:ind w:left="-142"/>
        <w:rPr>
          <w:rFonts w:asciiTheme="majorHAnsi" w:hAnsiTheme="majorHAnsi"/>
          <w:sz w:val="22"/>
          <w:szCs w:val="22"/>
          <w:lang w:val="cs-CZ"/>
        </w:rPr>
      </w:pPr>
      <w:r w:rsidRPr="008D7F63">
        <w:rPr>
          <w:rFonts w:asciiTheme="majorHAnsi" w:hAnsiTheme="majorHAnsi"/>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64B027C" w14:textId="77777777" w:rsidR="00C62C7B"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6AAFEDA" w14:textId="77777777" w:rsidR="00BB4E7F"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Zhotovitel splní svou povinnost provést dílo jeho řádným dokončením</w:t>
      </w:r>
      <w:r w:rsidR="00E1465C" w:rsidRPr="008D7F63">
        <w:rPr>
          <w:rFonts w:asciiTheme="majorHAnsi" w:hAnsiTheme="majorHAnsi" w:cstheme="minorHAnsi"/>
          <w:sz w:val="22"/>
          <w:szCs w:val="22"/>
          <w:lang w:val="cs-CZ"/>
        </w:rPr>
        <w:t xml:space="preserve"> a</w:t>
      </w:r>
      <w:r w:rsidRPr="008D7F63">
        <w:rPr>
          <w:rFonts w:asciiTheme="majorHAnsi" w:hAnsiTheme="majorHAnsi" w:cstheme="minorHAnsi"/>
          <w:sz w:val="22"/>
          <w:szCs w:val="22"/>
          <w:lang w:val="cs-CZ"/>
        </w:rPr>
        <w:t xml:space="preserve"> protokolárním předáním Objednateli. </w:t>
      </w:r>
      <w:r w:rsidRPr="008D7F63">
        <w:rPr>
          <w:rFonts w:asciiTheme="majorHAnsi" w:hAnsiTheme="majorHAnsi" w:cstheme="minorHAnsi"/>
          <w:bCs/>
          <w:sz w:val="22"/>
          <w:szCs w:val="22"/>
          <w:lang w:val="cs-CZ"/>
        </w:rPr>
        <w:t>Dílo se považuje za dokončené, pokud nevykazuje žádné vady a nedodělky</w:t>
      </w:r>
      <w:r w:rsidRPr="008D7F63">
        <w:rPr>
          <w:rFonts w:asciiTheme="majorHAnsi" w:hAnsiTheme="majorHAnsi" w:cstheme="minorHAnsi"/>
          <w:b/>
          <w:bCs/>
          <w:sz w:val="22"/>
          <w:szCs w:val="22"/>
          <w:lang w:val="cs-CZ"/>
        </w:rPr>
        <w:t>, kromě ojedinělých drobných vad, které samy o sobě, ani ve spojení s jinými nebrání užívání stavby funkčně nebo esteticky, ani její užívání podstatným způsobem neomezují.</w:t>
      </w:r>
    </w:p>
    <w:p w14:paraId="78FFC6AF" w14:textId="77777777" w:rsidR="00BB4E7F"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07763172" w14:textId="77777777" w:rsidR="00BB4E7F" w:rsidRPr="008D7F63" w:rsidRDefault="0002767D" w:rsidP="00536198">
      <w:pPr>
        <w:pStyle w:val="Nadpis2"/>
        <w:spacing w:after="120" w:line="240" w:lineRule="auto"/>
        <w:ind w:left="-142"/>
        <w:rPr>
          <w:rFonts w:cstheme="minorHAnsi"/>
          <w:sz w:val="22"/>
          <w:szCs w:val="22"/>
          <w:lang w:val="cs-CZ"/>
        </w:rPr>
      </w:pPr>
      <w:r w:rsidRPr="008D7F63">
        <w:rPr>
          <w:rFonts w:asciiTheme="majorHAnsi" w:hAnsiTheme="majorHAnsi"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w:t>
      </w:r>
      <w:r w:rsidRPr="008D7F63">
        <w:rPr>
          <w:rFonts w:cstheme="minorHAnsi"/>
          <w:sz w:val="22"/>
          <w:szCs w:val="22"/>
          <w:lang w:val="cs-CZ"/>
        </w:rPr>
        <w:t xml:space="preserve">vý. Pokud tak </w:t>
      </w:r>
      <w:r w:rsidRPr="008D7F63">
        <w:rPr>
          <w:rFonts w:cstheme="minorHAnsi"/>
          <w:sz w:val="22"/>
          <w:szCs w:val="22"/>
          <w:lang w:val="cs-CZ"/>
        </w:rPr>
        <w:lastRenderedPageBreak/>
        <w:t>Zhotovitel učiní, v plném rozsahu odpovídá za vzniklou škodu</w:t>
      </w:r>
      <w:r w:rsidR="00737DD6" w:rsidRPr="008D7F63">
        <w:rPr>
          <w:rFonts w:cstheme="minorHAnsi"/>
          <w:sz w:val="22"/>
          <w:szCs w:val="22"/>
          <w:lang w:val="cs-CZ"/>
        </w:rPr>
        <w:t xml:space="preserve">, </w:t>
      </w:r>
      <w:r w:rsidRPr="008D7F63">
        <w:rPr>
          <w:rFonts w:cstheme="minorHAnsi"/>
          <w:sz w:val="22"/>
          <w:szCs w:val="22"/>
          <w:lang w:val="cs-CZ"/>
        </w:rPr>
        <w:t xml:space="preserve">je povinen na písemné vyzvání Objednatele provést ihned nápravu a </w:t>
      </w:r>
      <w:r w:rsidR="00737DD6" w:rsidRPr="008D7F63">
        <w:rPr>
          <w:rFonts w:cstheme="minorHAnsi"/>
          <w:sz w:val="22"/>
          <w:szCs w:val="22"/>
          <w:lang w:val="cs-CZ"/>
        </w:rPr>
        <w:t xml:space="preserve">nese </w:t>
      </w:r>
      <w:r w:rsidRPr="008D7F63">
        <w:rPr>
          <w:rFonts w:cstheme="minorHAnsi"/>
          <w:sz w:val="22"/>
          <w:szCs w:val="22"/>
          <w:lang w:val="cs-CZ"/>
        </w:rPr>
        <w:t>veškeré náklady s tím spojené. Stejně tak se Zhotovitel zavazuje, že k realizaci nepoužije materiály, které nemají požadovanou certifikaci.</w:t>
      </w:r>
    </w:p>
    <w:p w14:paraId="5C539E48" w14:textId="77777777" w:rsidR="00BB4E7F" w:rsidRPr="008D7F63" w:rsidRDefault="0002767D" w:rsidP="00536198">
      <w:pPr>
        <w:pStyle w:val="Nadpis2"/>
        <w:spacing w:after="120" w:line="240" w:lineRule="auto"/>
        <w:ind w:left="-142"/>
        <w:rPr>
          <w:rFonts w:cstheme="minorHAnsi"/>
          <w:sz w:val="22"/>
          <w:szCs w:val="22"/>
          <w:lang w:val="cs-CZ"/>
        </w:rPr>
      </w:pPr>
      <w:r w:rsidRPr="008D7F63">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8D7F63">
        <w:rPr>
          <w:rFonts w:cstheme="minorHAnsi"/>
          <w:sz w:val="22"/>
          <w:szCs w:val="22"/>
          <w:lang w:val="cs-CZ"/>
        </w:rPr>
        <w:t> </w:t>
      </w:r>
      <w:r w:rsidRPr="008D7F63">
        <w:rPr>
          <w:rFonts w:cstheme="minorHAnsi"/>
          <w:sz w:val="22"/>
          <w:szCs w:val="22"/>
          <w:lang w:val="cs-CZ"/>
        </w:rPr>
        <w:t xml:space="preserve">2913 odst. 2 občanského zákoníku. </w:t>
      </w:r>
      <w:r w:rsidR="00A54F28" w:rsidRPr="008D7F63">
        <w:rPr>
          <w:rFonts w:cstheme="minorHAnsi"/>
          <w:sz w:val="22"/>
          <w:szCs w:val="22"/>
          <w:lang w:val="cs-CZ"/>
        </w:rPr>
        <w:t xml:space="preserve">V případě, že tato překážka provádění díla potrvá déle než 2 měsíce, jsou smluvní strany oprávněny odstoupit od smlouvy. </w:t>
      </w:r>
      <w:r w:rsidRPr="008D7F63">
        <w:rPr>
          <w:rFonts w:cstheme="minorHAnsi"/>
          <w:sz w:val="22"/>
          <w:szCs w:val="22"/>
          <w:lang w:val="cs-CZ"/>
        </w:rPr>
        <w:t>Odpovědnost nevylučuje překážka, která vznikla v době, kdy již byl Zhotovitel v prodlení s plněním své povinnosti nebo vznikla v důsledku hospodářských či organizačních poměrů Zhotovitele.</w:t>
      </w:r>
    </w:p>
    <w:p w14:paraId="0EEC0F05" w14:textId="77777777" w:rsidR="00FA7FD3" w:rsidRPr="008D7F63" w:rsidRDefault="0002767D" w:rsidP="00536198">
      <w:pPr>
        <w:pStyle w:val="Nadpis2"/>
        <w:spacing w:after="120" w:line="240" w:lineRule="auto"/>
        <w:ind w:left="-142"/>
        <w:rPr>
          <w:rFonts w:cstheme="minorHAnsi"/>
          <w:sz w:val="22"/>
          <w:szCs w:val="22"/>
          <w:lang w:val="cs-CZ"/>
        </w:rPr>
      </w:pPr>
      <w:r w:rsidRPr="008D7F63">
        <w:rPr>
          <w:rFonts w:cstheme="minorHAnsi"/>
          <w:sz w:val="22"/>
          <w:szCs w:val="22"/>
          <w:lang w:val="cs-CZ"/>
        </w:rPr>
        <w:t>Pokud v důsledku okolností, které nemůže ovlivnit ani Objednatel ani Zhotovitel (např. archeologický průzkum) dojde k situaci, že termín provedení díla (dle čl. V</w:t>
      </w:r>
      <w:r w:rsidR="00381D47" w:rsidRPr="008D7F63">
        <w:rPr>
          <w:rFonts w:cstheme="minorHAnsi"/>
          <w:sz w:val="22"/>
          <w:szCs w:val="22"/>
          <w:lang w:val="cs-CZ"/>
        </w:rPr>
        <w:t>.</w:t>
      </w:r>
      <w:r w:rsidRPr="008D7F63">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D7F63">
        <w:rPr>
          <w:rFonts w:cstheme="minorHAnsi"/>
          <w:sz w:val="22"/>
          <w:szCs w:val="22"/>
          <w:lang w:val="cs-CZ"/>
        </w:rPr>
        <w:t xml:space="preserve"> V případě, že tato překážka provádění díla potrvá déle než 2 měsíce, jsou smluvní strany oprávněny odstoupit od smlouvy.</w:t>
      </w:r>
    </w:p>
    <w:p w14:paraId="1108E4A6" w14:textId="77777777" w:rsidR="004100B8" w:rsidRPr="008D7F63" w:rsidRDefault="004100B8" w:rsidP="00B57474">
      <w:pPr>
        <w:pStyle w:val="Odstavecseseznamem"/>
        <w:ind w:left="110"/>
        <w:rPr>
          <w:rFonts w:ascii="Cambria" w:hAnsi="Cambria" w:cstheme="minorHAnsi"/>
          <w:lang w:val="cs-CZ"/>
        </w:rPr>
      </w:pPr>
    </w:p>
    <w:p w14:paraId="1D385FC4"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Místo plnění</w:t>
      </w:r>
    </w:p>
    <w:p w14:paraId="16BEA32B" w14:textId="77777777" w:rsidR="005C1F38" w:rsidRPr="008D7F63" w:rsidRDefault="005C1F38" w:rsidP="008D7F63">
      <w:pPr>
        <w:numPr>
          <w:ilvl w:val="2"/>
          <w:numId w:val="7"/>
        </w:numPr>
        <w:spacing w:before="240" w:after="60"/>
        <w:ind w:left="0" w:hanging="12"/>
        <w:jc w:val="both"/>
        <w:outlineLvl w:val="2"/>
        <w:rPr>
          <w:rFonts w:ascii="Cambria" w:hAnsi="Cambria" w:cs="Times New Roman"/>
          <w:bCs/>
          <w:lang w:val="cs-CZ"/>
        </w:rPr>
      </w:pPr>
      <w:r w:rsidRPr="008D7F63">
        <w:rPr>
          <w:rFonts w:ascii="Cambria" w:hAnsi="Cambria" w:cs="Times New Roman"/>
          <w:bCs/>
          <w:lang w:val="cs-CZ"/>
        </w:rPr>
        <w:t xml:space="preserve">Místem plnění veřejné zakázky </w:t>
      </w:r>
      <w:r w:rsidR="00536198" w:rsidRPr="008D7F63">
        <w:rPr>
          <w:rFonts w:ascii="Cambria" w:hAnsi="Cambria" w:cs="Times New Roman"/>
          <w:bCs/>
          <w:lang w:val="cs-CZ"/>
        </w:rPr>
        <w:t xml:space="preserve">je </w:t>
      </w:r>
      <w:proofErr w:type="spellStart"/>
      <w:r w:rsidR="00536198" w:rsidRPr="008D7F63">
        <w:rPr>
          <w:rFonts w:ascii="Cambria" w:hAnsi="Cambria" w:cs="Times New Roman"/>
          <w:bCs/>
          <w:lang w:val="cs-CZ"/>
        </w:rPr>
        <w:t>p.č</w:t>
      </w:r>
      <w:proofErr w:type="spellEnd"/>
      <w:r w:rsidR="00536198" w:rsidRPr="008D7F63">
        <w:rPr>
          <w:rFonts w:ascii="Cambria" w:hAnsi="Cambria" w:cs="Times New Roman"/>
          <w:bCs/>
          <w:lang w:val="cs-CZ"/>
        </w:rPr>
        <w:t>. 821, 822, 823, 825, 826, 828, obce Lipůvka</w:t>
      </w:r>
      <w:r w:rsidR="009F279C" w:rsidRPr="008D7F63">
        <w:rPr>
          <w:rFonts w:asciiTheme="majorHAnsi" w:hAnsiTheme="majorHAnsi" w:cs="Open Sans"/>
          <w:lang w:val="cs-CZ"/>
        </w:rPr>
        <w:t>.</w:t>
      </w:r>
    </w:p>
    <w:p w14:paraId="2A866E9B"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Cena za provedení díla</w:t>
      </w:r>
    </w:p>
    <w:p w14:paraId="024DFCD1"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Cena za zhotovení předmětu </w:t>
      </w:r>
      <w:r w:rsidR="00452F4A" w:rsidRPr="008D7F63">
        <w:rPr>
          <w:rFonts w:cstheme="minorHAnsi"/>
          <w:sz w:val="22"/>
          <w:szCs w:val="22"/>
          <w:lang w:val="cs-CZ"/>
        </w:rPr>
        <w:t>S</w:t>
      </w:r>
      <w:r w:rsidRPr="008D7F63">
        <w:rPr>
          <w:rFonts w:cstheme="minorHAnsi"/>
          <w:sz w:val="22"/>
          <w:szCs w:val="22"/>
          <w:lang w:val="cs-CZ"/>
        </w:rPr>
        <w:t xml:space="preserve">mlouvy je stanovena dohodou smluvních stran na základě cenové nabídky Zhotovitele, zpracované na základě projektové dokumentace pro veřejnou zakázku </w:t>
      </w:r>
      <w:r w:rsidRPr="008D7F63">
        <w:rPr>
          <w:rFonts w:cstheme="minorHAnsi"/>
          <w:b/>
          <w:sz w:val="22"/>
          <w:szCs w:val="22"/>
          <w:lang w:val="cs-CZ"/>
        </w:rPr>
        <w:t>„</w:t>
      </w:r>
      <w:r w:rsidR="00536198" w:rsidRPr="008D7F63">
        <w:rPr>
          <w:rFonts w:asciiTheme="majorHAnsi" w:hAnsiTheme="majorHAnsi"/>
          <w:b/>
          <w:sz w:val="22"/>
          <w:szCs w:val="22"/>
          <w:lang w:val="cs-CZ"/>
        </w:rPr>
        <w:t>Přístavba a modernizace Základní školy – Lipůvka</w:t>
      </w:r>
      <w:r w:rsidR="00536198" w:rsidRPr="008D7F63">
        <w:rPr>
          <w:rFonts w:cstheme="minorHAnsi"/>
          <w:sz w:val="22"/>
          <w:szCs w:val="22"/>
          <w:lang w:val="cs-CZ"/>
        </w:rPr>
        <w:t xml:space="preserve"> </w:t>
      </w:r>
      <w:r w:rsidRPr="008D7F63">
        <w:rPr>
          <w:rFonts w:cstheme="minorHAnsi"/>
          <w:sz w:val="22"/>
          <w:szCs w:val="22"/>
          <w:lang w:val="cs-CZ"/>
        </w:rPr>
        <w:t>” včetně soupisu stavebních prací, dodávek a služeb s výkazem výměr předaných objednatelem,</w:t>
      </w:r>
      <w:r w:rsidR="00AC5B3C" w:rsidRPr="008D7F63">
        <w:rPr>
          <w:rFonts w:cstheme="minorHAnsi"/>
          <w:sz w:val="22"/>
          <w:szCs w:val="22"/>
          <w:lang w:val="cs-CZ"/>
        </w:rPr>
        <w:t xml:space="preserve"> </w:t>
      </w:r>
      <w:r w:rsidRPr="008D7F63">
        <w:rPr>
          <w:rFonts w:cstheme="minorHAnsi"/>
          <w:sz w:val="22"/>
          <w:szCs w:val="22"/>
          <w:lang w:val="cs-CZ"/>
        </w:rPr>
        <w:t>činí celkem:</w:t>
      </w:r>
    </w:p>
    <w:p w14:paraId="04E87C80" w14:textId="77777777" w:rsidR="00627D8E" w:rsidRPr="008D7F63" w:rsidRDefault="00627D8E" w:rsidP="00627D8E">
      <w:pPr>
        <w:pStyle w:val="Odstavecseseznamem"/>
        <w:spacing w:line="240" w:lineRule="auto"/>
        <w:ind w:left="720"/>
        <w:jc w:val="both"/>
        <w:rPr>
          <w:rFonts w:ascii="Cambria" w:hAnsi="Cambria" w:cstheme="minorHAnsi"/>
          <w:b/>
          <w:bCs/>
          <w:sz w:val="22"/>
          <w:szCs w:val="22"/>
          <w:lang w:val="cs-CZ"/>
        </w:rPr>
      </w:pPr>
      <w:r w:rsidRPr="008D7F63">
        <w:rPr>
          <w:rFonts w:ascii="Cambria" w:hAnsi="Cambria" w:cstheme="minorHAnsi"/>
          <w:b/>
          <w:bCs/>
          <w:sz w:val="22"/>
          <w:szCs w:val="22"/>
          <w:lang w:val="cs-CZ"/>
        </w:rPr>
        <w:t xml:space="preserve">Cena bez DPH </w:t>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00597B4F" w:rsidRPr="008D7F63">
        <w:rPr>
          <w:rFonts w:ascii="Cambria" w:hAnsi="Cambria" w:cstheme="minorHAnsi"/>
          <w:b/>
          <w:bCs/>
          <w:sz w:val="22"/>
          <w:szCs w:val="22"/>
          <w:highlight w:val="yellow"/>
          <w:lang w:val="cs-CZ"/>
        </w:rPr>
        <w:fldChar w:fldCharType="begin">
          <w:ffData>
            <w:name w:val="Text3"/>
            <w:enabled/>
            <w:calcOnExit w:val="0"/>
            <w:textInput/>
          </w:ffData>
        </w:fldChar>
      </w:r>
      <w:bookmarkStart w:id="5" w:name="Text3"/>
      <w:r w:rsidRPr="008D7F63">
        <w:rPr>
          <w:rFonts w:ascii="Cambria" w:hAnsi="Cambria" w:cstheme="minorHAnsi"/>
          <w:b/>
          <w:bCs/>
          <w:sz w:val="22"/>
          <w:szCs w:val="22"/>
          <w:highlight w:val="yellow"/>
          <w:lang w:val="cs-CZ"/>
        </w:rPr>
        <w:instrText xml:space="preserve"> FORMTEXT </w:instrText>
      </w:r>
      <w:r w:rsidR="00597B4F" w:rsidRPr="008D7F63">
        <w:rPr>
          <w:rFonts w:ascii="Cambria" w:hAnsi="Cambria" w:cstheme="minorHAnsi"/>
          <w:b/>
          <w:bCs/>
          <w:sz w:val="22"/>
          <w:szCs w:val="22"/>
          <w:highlight w:val="yellow"/>
          <w:lang w:val="cs-CZ"/>
        </w:rPr>
      </w:r>
      <w:r w:rsidR="00597B4F" w:rsidRPr="008D7F63">
        <w:rPr>
          <w:rFonts w:ascii="Cambria" w:hAnsi="Cambria" w:cstheme="minorHAnsi"/>
          <w:b/>
          <w:bCs/>
          <w:sz w:val="22"/>
          <w:szCs w:val="22"/>
          <w:highlight w:val="yellow"/>
          <w:lang w:val="cs-CZ"/>
        </w:rPr>
        <w:fldChar w:fldCharType="separate"/>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00597B4F" w:rsidRPr="008D7F63">
        <w:rPr>
          <w:rFonts w:ascii="Cambria" w:hAnsi="Cambria" w:cstheme="minorHAnsi"/>
          <w:b/>
          <w:bCs/>
          <w:sz w:val="22"/>
          <w:szCs w:val="22"/>
          <w:highlight w:val="yellow"/>
          <w:lang w:val="cs-CZ"/>
        </w:rPr>
        <w:fldChar w:fldCharType="end"/>
      </w:r>
      <w:bookmarkEnd w:id="5"/>
      <w:r w:rsidRPr="008D7F63">
        <w:rPr>
          <w:rFonts w:ascii="Cambria" w:hAnsi="Cambria" w:cstheme="minorHAnsi"/>
          <w:b/>
          <w:bCs/>
          <w:sz w:val="22"/>
          <w:szCs w:val="22"/>
          <w:lang w:val="cs-CZ"/>
        </w:rPr>
        <w:t>,- Kč</w:t>
      </w:r>
    </w:p>
    <w:p w14:paraId="65FCF22C" w14:textId="77777777" w:rsidR="00627D8E" w:rsidRPr="008D7F63" w:rsidRDefault="00381714" w:rsidP="00627D8E">
      <w:pPr>
        <w:pStyle w:val="Odstavecseseznamem"/>
        <w:spacing w:line="240" w:lineRule="auto"/>
        <w:ind w:left="720"/>
        <w:jc w:val="both"/>
        <w:rPr>
          <w:rFonts w:ascii="Cambria" w:hAnsi="Cambria" w:cstheme="minorHAnsi"/>
          <w:b/>
          <w:bCs/>
          <w:sz w:val="22"/>
          <w:szCs w:val="22"/>
          <w:lang w:val="cs-CZ"/>
        </w:rPr>
      </w:pPr>
      <w:r w:rsidRPr="008D7F63">
        <w:rPr>
          <w:rFonts w:ascii="Cambria" w:hAnsi="Cambria" w:cstheme="minorHAnsi"/>
          <w:b/>
          <w:bCs/>
          <w:sz w:val="22"/>
          <w:szCs w:val="22"/>
          <w:lang w:val="cs-CZ"/>
        </w:rPr>
        <w:t>Výše DPH</w:t>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00597B4F" w:rsidRPr="008D7F63">
        <w:rPr>
          <w:rFonts w:ascii="Cambria" w:hAnsi="Cambria" w:cstheme="minorHAnsi"/>
          <w:b/>
          <w:bCs/>
          <w:sz w:val="22"/>
          <w:szCs w:val="22"/>
          <w:highlight w:val="yellow"/>
          <w:lang w:val="cs-CZ"/>
        </w:rPr>
        <w:fldChar w:fldCharType="begin">
          <w:ffData>
            <w:name w:val="Text3"/>
            <w:enabled/>
            <w:calcOnExit w:val="0"/>
            <w:textInput/>
          </w:ffData>
        </w:fldChar>
      </w:r>
      <w:r w:rsidR="00627D8E" w:rsidRPr="008D7F63">
        <w:rPr>
          <w:rFonts w:ascii="Cambria" w:hAnsi="Cambria" w:cstheme="minorHAnsi"/>
          <w:b/>
          <w:bCs/>
          <w:sz w:val="22"/>
          <w:szCs w:val="22"/>
          <w:highlight w:val="yellow"/>
          <w:lang w:val="cs-CZ"/>
        </w:rPr>
        <w:instrText xml:space="preserve"> FORMTEXT </w:instrText>
      </w:r>
      <w:r w:rsidR="00597B4F" w:rsidRPr="008D7F63">
        <w:rPr>
          <w:rFonts w:ascii="Cambria" w:hAnsi="Cambria" w:cstheme="minorHAnsi"/>
          <w:b/>
          <w:bCs/>
          <w:sz w:val="22"/>
          <w:szCs w:val="22"/>
          <w:highlight w:val="yellow"/>
          <w:lang w:val="cs-CZ"/>
        </w:rPr>
      </w:r>
      <w:r w:rsidR="00597B4F" w:rsidRPr="008D7F63">
        <w:rPr>
          <w:rFonts w:ascii="Cambria" w:hAnsi="Cambria" w:cstheme="minorHAnsi"/>
          <w:b/>
          <w:bCs/>
          <w:sz w:val="22"/>
          <w:szCs w:val="22"/>
          <w:highlight w:val="yellow"/>
          <w:lang w:val="cs-CZ"/>
        </w:rPr>
        <w:fldChar w:fldCharType="separate"/>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597B4F" w:rsidRPr="008D7F63">
        <w:rPr>
          <w:rFonts w:ascii="Cambria" w:hAnsi="Cambria" w:cstheme="minorHAnsi"/>
          <w:b/>
          <w:bCs/>
          <w:sz w:val="22"/>
          <w:szCs w:val="22"/>
          <w:highlight w:val="yellow"/>
          <w:lang w:val="cs-CZ"/>
        </w:rPr>
        <w:fldChar w:fldCharType="end"/>
      </w:r>
      <w:r w:rsidR="00627D8E" w:rsidRPr="008D7F63">
        <w:rPr>
          <w:rFonts w:ascii="Cambria" w:hAnsi="Cambria" w:cstheme="minorHAnsi"/>
          <w:b/>
          <w:bCs/>
          <w:sz w:val="22"/>
          <w:szCs w:val="22"/>
          <w:lang w:val="cs-CZ"/>
        </w:rPr>
        <w:t>,- Kč</w:t>
      </w:r>
    </w:p>
    <w:p w14:paraId="33E3713F" w14:textId="77777777" w:rsidR="00627D8E" w:rsidRPr="008D7F63" w:rsidRDefault="00627D8E" w:rsidP="00627D8E">
      <w:pPr>
        <w:pStyle w:val="Odstavecseseznamem"/>
        <w:spacing w:line="240" w:lineRule="auto"/>
        <w:ind w:left="720"/>
        <w:jc w:val="both"/>
        <w:rPr>
          <w:rFonts w:asciiTheme="majorHAnsi" w:hAnsiTheme="majorHAnsi" w:cstheme="minorHAnsi"/>
          <w:b/>
          <w:bCs/>
          <w:sz w:val="22"/>
          <w:szCs w:val="22"/>
          <w:lang w:val="cs-CZ"/>
        </w:rPr>
      </w:pPr>
      <w:r w:rsidRPr="008D7F63">
        <w:rPr>
          <w:rFonts w:asciiTheme="majorHAnsi" w:hAnsiTheme="majorHAnsi" w:cstheme="minorHAnsi"/>
          <w:b/>
          <w:bCs/>
          <w:sz w:val="22"/>
          <w:szCs w:val="22"/>
          <w:lang w:val="cs-CZ"/>
        </w:rPr>
        <w:t xml:space="preserve">Cena včetně DPH </w:t>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00597B4F" w:rsidRPr="008D7F63">
        <w:rPr>
          <w:rFonts w:asciiTheme="majorHAnsi" w:hAnsiTheme="majorHAnsi" w:cstheme="minorHAnsi"/>
          <w:b/>
          <w:bCs/>
          <w:sz w:val="22"/>
          <w:szCs w:val="22"/>
          <w:highlight w:val="yellow"/>
          <w:lang w:val="cs-CZ"/>
        </w:rPr>
        <w:fldChar w:fldCharType="begin">
          <w:ffData>
            <w:name w:val="Text3"/>
            <w:enabled/>
            <w:calcOnExit w:val="0"/>
            <w:textInput/>
          </w:ffData>
        </w:fldChar>
      </w:r>
      <w:r w:rsidRPr="008D7F63">
        <w:rPr>
          <w:rFonts w:asciiTheme="majorHAnsi" w:hAnsiTheme="majorHAnsi" w:cstheme="minorHAnsi"/>
          <w:b/>
          <w:bCs/>
          <w:sz w:val="22"/>
          <w:szCs w:val="22"/>
          <w:highlight w:val="yellow"/>
          <w:lang w:val="cs-CZ"/>
        </w:rPr>
        <w:instrText xml:space="preserve"> FORMTEXT </w:instrText>
      </w:r>
      <w:r w:rsidR="00597B4F" w:rsidRPr="008D7F63">
        <w:rPr>
          <w:rFonts w:asciiTheme="majorHAnsi" w:hAnsiTheme="majorHAnsi" w:cstheme="minorHAnsi"/>
          <w:b/>
          <w:bCs/>
          <w:sz w:val="22"/>
          <w:szCs w:val="22"/>
          <w:highlight w:val="yellow"/>
          <w:lang w:val="cs-CZ"/>
        </w:rPr>
      </w:r>
      <w:r w:rsidR="00597B4F" w:rsidRPr="008D7F63">
        <w:rPr>
          <w:rFonts w:asciiTheme="majorHAnsi" w:hAnsiTheme="majorHAnsi" w:cstheme="minorHAnsi"/>
          <w:b/>
          <w:bCs/>
          <w:sz w:val="22"/>
          <w:szCs w:val="22"/>
          <w:highlight w:val="yellow"/>
          <w:lang w:val="cs-CZ"/>
        </w:rPr>
        <w:fldChar w:fldCharType="separate"/>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00597B4F" w:rsidRPr="008D7F63">
        <w:rPr>
          <w:rFonts w:asciiTheme="majorHAnsi" w:hAnsiTheme="majorHAnsi" w:cstheme="minorHAnsi"/>
          <w:b/>
          <w:bCs/>
          <w:sz w:val="22"/>
          <w:szCs w:val="22"/>
          <w:highlight w:val="yellow"/>
          <w:lang w:val="cs-CZ"/>
        </w:rPr>
        <w:fldChar w:fldCharType="end"/>
      </w:r>
      <w:r w:rsidRPr="008D7F63">
        <w:rPr>
          <w:rFonts w:asciiTheme="majorHAnsi" w:hAnsiTheme="majorHAnsi" w:cstheme="minorHAnsi"/>
          <w:b/>
          <w:bCs/>
          <w:sz w:val="22"/>
          <w:szCs w:val="22"/>
          <w:lang w:val="cs-CZ"/>
        </w:rPr>
        <w:t>,- Kč</w:t>
      </w:r>
    </w:p>
    <w:p w14:paraId="377C3E53" w14:textId="77777777" w:rsidR="00BB4E7F" w:rsidRPr="008D7F63" w:rsidRDefault="0002767D" w:rsidP="00627D8E">
      <w:pPr>
        <w:pStyle w:val="Nadpis2"/>
        <w:numPr>
          <w:ilvl w:val="0"/>
          <w:numId w:val="0"/>
        </w:numPr>
        <w:spacing w:line="240" w:lineRule="auto"/>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(dále též „Cena za provedení díla“ nebo „Cena díla“) </w:t>
      </w:r>
    </w:p>
    <w:p w14:paraId="346FD816" w14:textId="77777777" w:rsidR="004E09D4" w:rsidRPr="008D7F63" w:rsidRDefault="0002767D" w:rsidP="008D7F63">
      <w:pPr>
        <w:pStyle w:val="Nadpis2"/>
        <w:numPr>
          <w:ilvl w:val="1"/>
          <w:numId w:val="21"/>
        </w:numPr>
        <w:spacing w:line="240" w:lineRule="auto"/>
        <w:ind w:left="0"/>
        <w:rPr>
          <w:rFonts w:cstheme="minorHAnsi"/>
          <w:lang w:val="cs-CZ"/>
        </w:rPr>
      </w:pPr>
      <w:r w:rsidRPr="008D7F63">
        <w:rPr>
          <w:rFonts w:cstheme="minorHAnsi"/>
          <w:sz w:val="22"/>
          <w:szCs w:val="22"/>
          <w:lang w:val="cs-CZ"/>
        </w:rPr>
        <w:t>K ceně bez DPH bude v souladu s položkovým rozpočtem připočtena DPH v zákonné výši</w:t>
      </w:r>
      <w:r w:rsidR="008447D5" w:rsidRPr="008D7F63">
        <w:rPr>
          <w:rFonts w:cstheme="minorHAnsi"/>
          <w:sz w:val="22"/>
          <w:szCs w:val="22"/>
          <w:lang w:val="cs-CZ"/>
        </w:rPr>
        <w:t xml:space="preserve">. </w:t>
      </w:r>
    </w:p>
    <w:p w14:paraId="41C186FA" w14:textId="77777777" w:rsidR="00A81D5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Cena díla stanovena v čl. VII odst. 1 Smlouvy obsahuje vše, co je uvedeno v </w:t>
      </w:r>
      <w:r w:rsidRPr="008D7F63">
        <w:rPr>
          <w:rFonts w:cstheme="minorHAnsi"/>
          <w:b/>
          <w:sz w:val="22"/>
          <w:szCs w:val="22"/>
          <w:lang w:val="cs-CZ"/>
        </w:rPr>
        <w:t>položkovém rozpočtu</w:t>
      </w:r>
      <w:r w:rsidRPr="008D7F63">
        <w:rPr>
          <w:rFonts w:cstheme="minorHAnsi"/>
          <w:sz w:val="22"/>
          <w:szCs w:val="22"/>
          <w:lang w:val="cs-CZ"/>
        </w:rPr>
        <w:t>, jenž tvoří přílohu č. 1 této Smlouvy.</w:t>
      </w:r>
    </w:p>
    <w:p w14:paraId="38640D7F"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Objednatelem nebudou na Cenu díla poskytována jakákoli plnění </w:t>
      </w:r>
      <w:r w:rsidR="006455C1" w:rsidRPr="008D7F63">
        <w:rPr>
          <w:rFonts w:cstheme="minorHAnsi"/>
          <w:sz w:val="22"/>
          <w:szCs w:val="22"/>
          <w:lang w:val="cs-CZ"/>
        </w:rPr>
        <w:t xml:space="preserve">(zálohové platby) </w:t>
      </w:r>
      <w:r w:rsidRPr="008D7F63">
        <w:rPr>
          <w:rFonts w:cstheme="minorHAnsi"/>
          <w:sz w:val="22"/>
          <w:szCs w:val="22"/>
          <w:lang w:val="cs-CZ"/>
        </w:rPr>
        <w:t>před zahájením provádění díla.</w:t>
      </w:r>
    </w:p>
    <w:p w14:paraId="71669175" w14:textId="77777777" w:rsidR="00BB4E7F" w:rsidRPr="008D7F63" w:rsidRDefault="0002767D" w:rsidP="008D7F63">
      <w:pPr>
        <w:pStyle w:val="Nadpis2"/>
        <w:numPr>
          <w:ilvl w:val="1"/>
          <w:numId w:val="21"/>
        </w:numPr>
        <w:spacing w:line="240" w:lineRule="auto"/>
        <w:ind w:left="0"/>
        <w:rPr>
          <w:rFonts w:cstheme="minorHAnsi"/>
          <w:bCs/>
          <w:iCs/>
          <w:sz w:val="22"/>
          <w:szCs w:val="22"/>
          <w:u w:val="single"/>
          <w:lang w:val="cs-CZ"/>
        </w:rPr>
      </w:pPr>
      <w:r w:rsidRPr="008D7F63">
        <w:rPr>
          <w:rFonts w:cstheme="minorHAnsi"/>
          <w:sz w:val="22"/>
          <w:szCs w:val="22"/>
          <w:lang w:val="cs-CZ"/>
        </w:rPr>
        <w:t>Obě smluvní strany se vzájemně dohodly, že cena díla bude</w:t>
      </w:r>
      <w:r w:rsidR="00E964B4" w:rsidRPr="008D7F63">
        <w:rPr>
          <w:rFonts w:cstheme="minorHAnsi"/>
          <w:sz w:val="22"/>
          <w:szCs w:val="22"/>
          <w:lang w:val="cs-CZ"/>
        </w:rPr>
        <w:t xml:space="preserve"> </w:t>
      </w:r>
      <w:r w:rsidRPr="008D7F63">
        <w:rPr>
          <w:rFonts w:cstheme="minorHAnsi"/>
          <w:b/>
          <w:sz w:val="22"/>
          <w:szCs w:val="22"/>
          <w:lang w:val="cs-CZ"/>
        </w:rPr>
        <w:t>hrazena průběžně</w:t>
      </w:r>
      <w:r w:rsidRPr="008D7F63">
        <w:rPr>
          <w:rFonts w:cstheme="minorHAnsi"/>
          <w:sz w:val="22"/>
          <w:szCs w:val="22"/>
          <w:lang w:val="cs-CZ"/>
        </w:rPr>
        <w:t>,</w:t>
      </w:r>
      <w:r w:rsidR="00793173" w:rsidRPr="008D7F63">
        <w:rPr>
          <w:rFonts w:cstheme="minorHAnsi"/>
          <w:sz w:val="22"/>
          <w:szCs w:val="22"/>
          <w:lang w:val="cs-CZ"/>
        </w:rPr>
        <w:t xml:space="preserve"> </w:t>
      </w:r>
      <w:r w:rsidRPr="008D7F63">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06E72AEC"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Po ukončení každého kalendářního měsíce předá Zhotovitel Objednateli daňový doklad (fakturu)</w:t>
      </w:r>
      <w:r w:rsidR="006455C1" w:rsidRPr="008D7F63">
        <w:rPr>
          <w:rFonts w:cstheme="minorHAnsi"/>
          <w:sz w:val="22"/>
          <w:szCs w:val="22"/>
          <w:lang w:val="cs-CZ"/>
        </w:rPr>
        <w:t xml:space="preserve"> </w:t>
      </w:r>
      <w:r w:rsidRPr="008D7F63">
        <w:rPr>
          <w:rFonts w:cstheme="minorHAnsi"/>
          <w:sz w:val="22"/>
          <w:szCs w:val="22"/>
          <w:lang w:val="cs-CZ"/>
        </w:rPr>
        <w:t xml:space="preserve">ve čtyřech provedeních, k nimž musí být připojen zjišťovací protokol – soupis prací a dodávek </w:t>
      </w:r>
      <w:r w:rsidR="006455C1" w:rsidRPr="008D7F63">
        <w:rPr>
          <w:rFonts w:cstheme="minorHAnsi"/>
          <w:sz w:val="22"/>
          <w:szCs w:val="22"/>
          <w:lang w:val="cs-CZ"/>
        </w:rPr>
        <w:t xml:space="preserve">skutečně </w:t>
      </w:r>
      <w:r w:rsidRPr="008D7F63">
        <w:rPr>
          <w:rFonts w:cstheme="minorHAnsi"/>
          <w:sz w:val="22"/>
          <w:szCs w:val="22"/>
          <w:lang w:val="cs-CZ"/>
        </w:rPr>
        <w:t xml:space="preserve">provedených v rámci jednotlivého celku v členění po položkách dle výkazu výměr oceněný v souladu se Smlouvou odsouhlasený Technickým dozorem </w:t>
      </w:r>
      <w:r w:rsidR="001440F3" w:rsidRPr="008D7F63">
        <w:rPr>
          <w:rFonts w:cstheme="minorHAnsi"/>
          <w:sz w:val="22"/>
          <w:szCs w:val="22"/>
          <w:lang w:val="cs-CZ"/>
        </w:rPr>
        <w:t>stavebníka</w:t>
      </w:r>
      <w:r w:rsidR="00940461" w:rsidRPr="008D7F63">
        <w:rPr>
          <w:rFonts w:cstheme="minorHAnsi"/>
          <w:color w:val="000000"/>
          <w:sz w:val="22"/>
          <w:szCs w:val="22"/>
          <w:shd w:val="clear" w:color="auto" w:fill="FFFFFF"/>
          <w:lang w:val="cs-CZ"/>
        </w:rPr>
        <w:t xml:space="preserve">. </w:t>
      </w:r>
      <w:r w:rsidRPr="008D7F63">
        <w:rPr>
          <w:rFonts w:cstheme="minorHAnsi"/>
          <w:sz w:val="22"/>
          <w:szCs w:val="22"/>
          <w:lang w:val="cs-CZ"/>
        </w:rPr>
        <w:t xml:space="preserve">Zhotovitel je oprávněn účtovat daňovým dokladem za příslušné období pouze práce a dodávky </w:t>
      </w:r>
      <w:r w:rsidRPr="008D7F63">
        <w:rPr>
          <w:rFonts w:cstheme="minorHAnsi"/>
          <w:sz w:val="22"/>
          <w:szCs w:val="22"/>
          <w:lang w:val="cs-CZ"/>
        </w:rPr>
        <w:lastRenderedPageBreak/>
        <w:t>v rozsahu písemně odsouhlaseném technickým dozorem. Cenu neodsouhlasených prací a dodávek je Zhotovitel oprávněn účtovat jen po písemné dohodě s Objednatelem, jinak na základě pravomocného soudního rozhodnutí, které potvrdí jeho nárok.</w:t>
      </w:r>
    </w:p>
    <w:p w14:paraId="6D66451F" w14:textId="77777777" w:rsidR="00BF042B" w:rsidRPr="008D7F63" w:rsidRDefault="0002767D" w:rsidP="008D7F63">
      <w:pPr>
        <w:pStyle w:val="Nadpis2"/>
        <w:numPr>
          <w:ilvl w:val="1"/>
          <w:numId w:val="21"/>
        </w:numPr>
        <w:spacing w:line="240" w:lineRule="auto"/>
        <w:ind w:left="0"/>
        <w:rPr>
          <w:rFonts w:cstheme="minorHAnsi"/>
          <w:b/>
          <w:bCs/>
          <w:sz w:val="22"/>
          <w:szCs w:val="22"/>
          <w:lang w:val="cs-CZ"/>
        </w:rPr>
      </w:pPr>
      <w:r w:rsidRPr="008D7F63">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D7F63">
        <w:rPr>
          <w:rFonts w:cstheme="minorHAnsi"/>
          <w:b/>
          <w:bCs/>
          <w:sz w:val="22"/>
          <w:szCs w:val="22"/>
          <w:lang w:val="cs-CZ"/>
        </w:rPr>
        <w:t>zjišťovací protokol se soupisem provedených prací</w:t>
      </w:r>
      <w:r w:rsidRPr="008D7F63">
        <w:rPr>
          <w:rFonts w:cstheme="minorHAnsi"/>
          <w:sz w:val="22"/>
          <w:szCs w:val="22"/>
          <w:lang w:val="cs-CZ"/>
        </w:rPr>
        <w:t>. Zjišťovací protokol předá Zhotovitel Objednateli i v elektronické podobě ve formátu *.</w:t>
      </w:r>
      <w:proofErr w:type="spellStart"/>
      <w:r w:rsidRPr="008D7F63">
        <w:rPr>
          <w:rFonts w:cstheme="minorHAnsi"/>
          <w:sz w:val="22"/>
          <w:szCs w:val="22"/>
          <w:lang w:val="cs-CZ"/>
        </w:rPr>
        <w:t>pdf</w:t>
      </w:r>
      <w:proofErr w:type="spellEnd"/>
      <w:r w:rsidRPr="008D7F63">
        <w:rPr>
          <w:rFonts w:cstheme="minorHAnsi"/>
          <w:sz w:val="22"/>
          <w:szCs w:val="22"/>
          <w:lang w:val="cs-CZ"/>
        </w:rPr>
        <w:t>, *.</w:t>
      </w:r>
      <w:proofErr w:type="spellStart"/>
      <w:r w:rsidRPr="008D7F63">
        <w:rPr>
          <w:rFonts w:cstheme="minorHAnsi"/>
          <w:sz w:val="22"/>
          <w:szCs w:val="22"/>
          <w:lang w:val="cs-CZ"/>
        </w:rPr>
        <w:t>xlsx</w:t>
      </w:r>
      <w:proofErr w:type="spellEnd"/>
      <w:r w:rsidRPr="008D7F63">
        <w:rPr>
          <w:rFonts w:cstheme="minorHAnsi"/>
          <w:sz w:val="22"/>
          <w:szCs w:val="22"/>
          <w:lang w:val="cs-CZ"/>
        </w:rPr>
        <w:t xml:space="preserve"> a *.xc4.  Po odsouhlasení Objednatelem a odborným dozorem (Objednatel a odborný dozor se vyjádří do pěti dnů po předání </w:t>
      </w:r>
      <w:r w:rsidRPr="008D7F63">
        <w:rPr>
          <w:rFonts w:cstheme="minorHAnsi"/>
          <w:bCs/>
          <w:iCs/>
          <w:sz w:val="22"/>
          <w:szCs w:val="22"/>
          <w:lang w:val="cs-CZ"/>
        </w:rPr>
        <w:t>zjišťovacího protokolu</w:t>
      </w:r>
      <w:r w:rsidRPr="008D7F63">
        <w:rPr>
          <w:rFonts w:cstheme="minorHAnsi"/>
          <w:sz w:val="22"/>
          <w:szCs w:val="22"/>
          <w:lang w:val="cs-CZ"/>
        </w:rPr>
        <w:t xml:space="preserve">) </w:t>
      </w:r>
      <w:r w:rsidR="00144719" w:rsidRPr="008D7F63">
        <w:rPr>
          <w:rFonts w:cstheme="minorHAnsi"/>
          <w:sz w:val="22"/>
          <w:szCs w:val="22"/>
          <w:lang w:val="cs-CZ"/>
        </w:rPr>
        <w:t xml:space="preserve">Zhotovitel </w:t>
      </w:r>
      <w:r w:rsidRPr="008D7F63">
        <w:rPr>
          <w:rFonts w:cstheme="minorHAnsi"/>
          <w:sz w:val="22"/>
          <w:szCs w:val="22"/>
          <w:lang w:val="cs-CZ"/>
        </w:rPr>
        <w:t xml:space="preserve">vystaví </w:t>
      </w:r>
      <w:r w:rsidRPr="008D7F63">
        <w:rPr>
          <w:rFonts w:cstheme="minorHAnsi"/>
          <w:b/>
          <w:bCs/>
          <w:sz w:val="22"/>
          <w:szCs w:val="22"/>
          <w:lang w:val="cs-CZ"/>
        </w:rPr>
        <w:t>fakturu s obvyklými náležitostmi</w:t>
      </w:r>
      <w:r w:rsidR="002067DB" w:rsidRPr="008D7F63">
        <w:rPr>
          <w:rFonts w:cstheme="minorHAnsi"/>
          <w:b/>
          <w:bCs/>
          <w:sz w:val="22"/>
          <w:szCs w:val="22"/>
          <w:lang w:val="cs-CZ"/>
        </w:rPr>
        <w:t xml:space="preserve"> a označenou</w:t>
      </w:r>
      <w:r w:rsidR="00BF042B" w:rsidRPr="008D7F63">
        <w:rPr>
          <w:rFonts w:cstheme="minorHAnsi"/>
          <w:b/>
          <w:bCs/>
          <w:sz w:val="22"/>
          <w:szCs w:val="22"/>
          <w:lang w:val="cs-CZ"/>
        </w:rPr>
        <w:t xml:space="preserve"> registračním číslem projektu a názvem projektu:</w:t>
      </w:r>
    </w:p>
    <w:p w14:paraId="46DD5F9D" w14:textId="22CAB0F2" w:rsidR="00C02285" w:rsidRPr="002969EE" w:rsidRDefault="00A02558" w:rsidP="00C02285">
      <w:pPr>
        <w:pStyle w:val="Nadpis3"/>
        <w:numPr>
          <w:ilvl w:val="0"/>
          <w:numId w:val="0"/>
        </w:numPr>
        <w:rPr>
          <w:sz w:val="22"/>
          <w:szCs w:val="22"/>
        </w:rPr>
      </w:pPr>
      <w:r>
        <w:rPr>
          <w:sz w:val="22"/>
          <w:szCs w:val="22"/>
        </w:rPr>
        <w:t xml:space="preserve">Reg. číslo </w:t>
      </w:r>
      <w:r w:rsidR="008A2D91" w:rsidRPr="008A2D91">
        <w:rPr>
          <w:sz w:val="22"/>
          <w:szCs w:val="22"/>
        </w:rPr>
        <w:t>7236300012</w:t>
      </w:r>
      <w:r w:rsidR="00C02285" w:rsidRPr="008A2D91">
        <w:rPr>
          <w:sz w:val="22"/>
          <w:szCs w:val="22"/>
        </w:rPr>
        <w:t xml:space="preserve"> </w:t>
      </w:r>
      <w:r>
        <w:rPr>
          <w:sz w:val="22"/>
          <w:szCs w:val="22"/>
        </w:rPr>
        <w:t>a </w:t>
      </w:r>
      <w:proofErr w:type="spellStart"/>
      <w:r>
        <w:rPr>
          <w:sz w:val="22"/>
          <w:szCs w:val="22"/>
        </w:rPr>
        <w:t>název</w:t>
      </w:r>
      <w:proofErr w:type="spellEnd"/>
      <w:r>
        <w:rPr>
          <w:sz w:val="22"/>
          <w:szCs w:val="22"/>
        </w:rPr>
        <w:t xml:space="preserve"> projektu </w:t>
      </w:r>
      <w:proofErr w:type="spellStart"/>
      <w:r w:rsidR="008A2D91" w:rsidRPr="008A2D91">
        <w:rPr>
          <w:sz w:val="22"/>
          <w:szCs w:val="22"/>
        </w:rPr>
        <w:t>Přístavba</w:t>
      </w:r>
      <w:proofErr w:type="spellEnd"/>
      <w:r w:rsidR="008A2D91" w:rsidRPr="008A2D91">
        <w:rPr>
          <w:sz w:val="22"/>
          <w:szCs w:val="22"/>
        </w:rPr>
        <w:t xml:space="preserve"> a </w:t>
      </w:r>
      <w:proofErr w:type="spellStart"/>
      <w:r w:rsidR="008A2D91" w:rsidRPr="008A2D91">
        <w:rPr>
          <w:sz w:val="22"/>
          <w:szCs w:val="22"/>
        </w:rPr>
        <w:t>modernizace</w:t>
      </w:r>
      <w:proofErr w:type="spellEnd"/>
      <w:r w:rsidR="008A2D91" w:rsidRPr="008A2D91">
        <w:rPr>
          <w:sz w:val="22"/>
          <w:szCs w:val="22"/>
        </w:rPr>
        <w:t xml:space="preserve"> Základní školy – </w:t>
      </w:r>
      <w:proofErr w:type="spellStart"/>
      <w:r w:rsidR="008A2D91" w:rsidRPr="008A2D91">
        <w:rPr>
          <w:sz w:val="22"/>
          <w:szCs w:val="22"/>
        </w:rPr>
        <w:t>Lipůvka</w:t>
      </w:r>
      <w:proofErr w:type="spellEnd"/>
    </w:p>
    <w:p w14:paraId="1BABE547" w14:textId="77777777" w:rsidR="00A81D52" w:rsidRPr="008D7F63" w:rsidRDefault="0002767D" w:rsidP="002F4C40">
      <w:pPr>
        <w:pStyle w:val="Nadpis2"/>
        <w:numPr>
          <w:ilvl w:val="0"/>
          <w:numId w:val="0"/>
        </w:numPr>
        <w:spacing w:line="240" w:lineRule="auto"/>
        <w:rPr>
          <w:rFonts w:cstheme="minorHAnsi"/>
          <w:sz w:val="22"/>
          <w:szCs w:val="22"/>
          <w:lang w:val="cs-CZ"/>
        </w:rPr>
      </w:pPr>
      <w:r w:rsidRPr="008D7F63">
        <w:rPr>
          <w:rFonts w:cstheme="minorHAnsi"/>
          <w:b/>
          <w:bCs/>
          <w:sz w:val="22"/>
          <w:szCs w:val="22"/>
          <w:lang w:val="cs-CZ"/>
        </w:rPr>
        <w:t>, jejíž nedílnou součástí musí být zjišťovací protokol a soupis provedených prací</w:t>
      </w:r>
      <w:r w:rsidR="00144719" w:rsidRPr="008D7F63">
        <w:rPr>
          <w:rFonts w:cstheme="minorHAnsi"/>
          <w:b/>
          <w:bCs/>
          <w:sz w:val="22"/>
          <w:szCs w:val="22"/>
          <w:lang w:val="cs-CZ"/>
        </w:rPr>
        <w:t xml:space="preserve"> odsouhlasený Objednatelem nebo jím pověřenou osobou</w:t>
      </w:r>
      <w:r w:rsidRPr="008D7F63">
        <w:rPr>
          <w:rFonts w:cstheme="minorHAnsi"/>
          <w:sz w:val="22"/>
          <w:szCs w:val="22"/>
          <w:lang w:val="cs-CZ"/>
        </w:rPr>
        <w:t xml:space="preserve">. Bez tohoto zjišťovacího protokolu a soupisu prací je faktura neúplná. </w:t>
      </w:r>
      <w:r w:rsidR="00381714" w:rsidRPr="008D7F63">
        <w:rPr>
          <w:rFonts w:cstheme="minorHAnsi"/>
          <w:sz w:val="22"/>
          <w:szCs w:val="22"/>
          <w:lang w:val="cs-CZ"/>
        </w:rPr>
        <w:t xml:space="preserve">Faktury budou vystavovány v souladu s § 92a zákona č. 235/2004 Sb., o dani z přidané hodnoty. </w:t>
      </w:r>
      <w:r w:rsidRPr="008D7F63">
        <w:rPr>
          <w:rFonts w:cstheme="minorHAnsi"/>
          <w:sz w:val="22"/>
          <w:szCs w:val="22"/>
          <w:lang w:val="cs-CZ"/>
        </w:rPr>
        <w:t xml:space="preserve">Zhotovitel je povinen dle </w:t>
      </w:r>
      <w:proofErr w:type="spellStart"/>
      <w:r w:rsidRPr="008D7F63">
        <w:rPr>
          <w:rFonts w:cstheme="minorHAnsi"/>
          <w:sz w:val="22"/>
          <w:szCs w:val="22"/>
          <w:lang w:val="cs-CZ"/>
        </w:rPr>
        <w:t>ust</w:t>
      </w:r>
      <w:proofErr w:type="spellEnd"/>
      <w:r w:rsidRPr="008D7F63">
        <w:rPr>
          <w:rFonts w:cstheme="minorHAnsi"/>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8D7F63">
        <w:rPr>
          <w:rFonts w:cstheme="minorHAnsi"/>
          <w:sz w:val="22"/>
          <w:szCs w:val="22"/>
          <w:lang w:val="cs-CZ"/>
        </w:rPr>
        <w:t>10</w:t>
      </w:r>
      <w:r w:rsidRPr="008D7F63">
        <w:rPr>
          <w:rFonts w:cstheme="minorHAnsi"/>
          <w:sz w:val="22"/>
          <w:szCs w:val="22"/>
          <w:lang w:val="cs-CZ"/>
        </w:rPr>
        <w:t xml:space="preserve"> pracovních dnů ode dne uskutečnění zdanitelného plnění. </w:t>
      </w:r>
    </w:p>
    <w:p w14:paraId="2C87A258" w14:textId="77777777" w:rsidR="0015266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Práce</w:t>
      </w:r>
      <w:r w:rsidR="00E964B4" w:rsidRPr="008D7F63">
        <w:rPr>
          <w:rFonts w:cstheme="minorHAnsi"/>
          <w:sz w:val="22"/>
          <w:szCs w:val="22"/>
          <w:lang w:val="cs-CZ"/>
        </w:rPr>
        <w:t xml:space="preserve"> </w:t>
      </w:r>
      <w:r w:rsidRPr="008D7F63">
        <w:rPr>
          <w:rFonts w:cstheme="minorHAnsi"/>
          <w:sz w:val="22"/>
          <w:szCs w:val="22"/>
          <w:lang w:val="cs-CZ"/>
        </w:rPr>
        <w:t xml:space="preserve">budou uhrazeny na základě odsouhlaseného zjišťovacího protokolu provedených a odsouhlasených prací až do celkové výše </w:t>
      </w:r>
      <w:r w:rsidRPr="008D7F63">
        <w:rPr>
          <w:rFonts w:cstheme="minorHAnsi"/>
          <w:b/>
          <w:bCs/>
          <w:sz w:val="22"/>
          <w:szCs w:val="22"/>
          <w:lang w:val="cs-CZ"/>
        </w:rPr>
        <w:t>90</w:t>
      </w:r>
      <w:r w:rsidR="00793173" w:rsidRPr="008D7F63">
        <w:rPr>
          <w:rFonts w:cstheme="minorHAnsi"/>
          <w:b/>
          <w:bCs/>
          <w:sz w:val="22"/>
          <w:szCs w:val="22"/>
          <w:lang w:val="cs-CZ"/>
        </w:rPr>
        <w:t xml:space="preserve"> </w:t>
      </w:r>
      <w:r w:rsidRPr="008D7F63">
        <w:rPr>
          <w:rFonts w:cstheme="minorHAnsi"/>
          <w:b/>
          <w:bCs/>
          <w:sz w:val="22"/>
          <w:szCs w:val="22"/>
          <w:lang w:val="cs-CZ"/>
        </w:rPr>
        <w:t>%</w:t>
      </w:r>
      <w:r w:rsidRPr="008D7F63">
        <w:rPr>
          <w:rFonts w:cstheme="minorHAnsi"/>
          <w:sz w:val="22"/>
          <w:szCs w:val="22"/>
          <w:lang w:val="cs-CZ"/>
        </w:rPr>
        <w:t xml:space="preserve"> sjednané ceny v čl. VII odst. 1 Smlouvy. Zbývající část, tj. </w:t>
      </w:r>
      <w:r w:rsidRPr="008D7F63">
        <w:rPr>
          <w:rFonts w:cstheme="minorHAnsi"/>
          <w:b/>
          <w:bCs/>
          <w:sz w:val="22"/>
          <w:szCs w:val="22"/>
          <w:lang w:val="cs-CZ"/>
        </w:rPr>
        <w:t>10</w:t>
      </w:r>
      <w:r w:rsidR="00793173" w:rsidRPr="008D7F63">
        <w:rPr>
          <w:rFonts w:cstheme="minorHAnsi"/>
          <w:b/>
          <w:bCs/>
          <w:sz w:val="22"/>
          <w:szCs w:val="22"/>
          <w:lang w:val="cs-CZ"/>
        </w:rPr>
        <w:t xml:space="preserve"> </w:t>
      </w:r>
      <w:r w:rsidRPr="008D7F63">
        <w:rPr>
          <w:rFonts w:cstheme="minorHAnsi"/>
          <w:b/>
          <w:bCs/>
          <w:sz w:val="22"/>
          <w:szCs w:val="22"/>
          <w:lang w:val="cs-CZ"/>
        </w:rPr>
        <w:t>%</w:t>
      </w:r>
      <w:r w:rsidRPr="008D7F63">
        <w:rPr>
          <w:rFonts w:cstheme="minorHAnsi"/>
          <w:sz w:val="22"/>
          <w:szCs w:val="22"/>
          <w:lang w:val="cs-CZ"/>
        </w:rPr>
        <w:t xml:space="preserve"> z</w:t>
      </w:r>
      <w:r w:rsidR="0007123F" w:rsidRPr="008D7F63">
        <w:rPr>
          <w:rFonts w:cstheme="minorHAnsi"/>
          <w:sz w:val="22"/>
          <w:szCs w:val="22"/>
          <w:lang w:val="cs-CZ"/>
        </w:rPr>
        <w:t xml:space="preserve"> ceny </w:t>
      </w:r>
      <w:r w:rsidRPr="008D7F63">
        <w:rPr>
          <w:rFonts w:cstheme="minorHAnsi"/>
          <w:sz w:val="22"/>
          <w:szCs w:val="22"/>
          <w:lang w:val="cs-CZ"/>
        </w:rPr>
        <w:t xml:space="preserve">uhradí Objednatel Zhotoviteli po předání a převzetí </w:t>
      </w:r>
      <w:r w:rsidR="00536198" w:rsidRPr="008D7F63">
        <w:rPr>
          <w:rFonts w:cstheme="minorHAnsi"/>
          <w:sz w:val="22"/>
          <w:szCs w:val="22"/>
          <w:lang w:val="cs-CZ"/>
        </w:rPr>
        <w:t>díla</w:t>
      </w:r>
      <w:r w:rsidRPr="008D7F63">
        <w:rPr>
          <w:rFonts w:cstheme="minorHAnsi"/>
          <w:sz w:val="22"/>
          <w:szCs w:val="22"/>
          <w:lang w:val="cs-CZ"/>
        </w:rPr>
        <w:t xml:space="preserve">, případně </w:t>
      </w:r>
      <w:r w:rsidR="00E534FB" w:rsidRPr="008D7F63">
        <w:rPr>
          <w:rFonts w:cstheme="minorHAnsi"/>
          <w:sz w:val="22"/>
          <w:szCs w:val="22"/>
          <w:lang w:val="cs-CZ"/>
        </w:rPr>
        <w:t>po</w:t>
      </w:r>
      <w:r w:rsidRPr="008D7F63">
        <w:rPr>
          <w:rFonts w:cstheme="minorHAnsi"/>
          <w:sz w:val="22"/>
          <w:szCs w:val="22"/>
          <w:lang w:val="cs-CZ"/>
        </w:rPr>
        <w:t xml:space="preserve"> odstranění vad a nedodělků uvedených v prot</w:t>
      </w:r>
      <w:r w:rsidR="00E534FB" w:rsidRPr="008D7F63">
        <w:rPr>
          <w:rFonts w:cstheme="minorHAnsi"/>
          <w:sz w:val="22"/>
          <w:szCs w:val="22"/>
          <w:lang w:val="cs-CZ"/>
        </w:rPr>
        <w:t xml:space="preserve">okolu o předání a převzetí díla </w:t>
      </w:r>
      <w:r w:rsidR="00C139DA" w:rsidRPr="008D7F63">
        <w:rPr>
          <w:rFonts w:cstheme="minorHAnsi"/>
          <w:bCs/>
          <w:sz w:val="22"/>
          <w:szCs w:val="22"/>
          <w:lang w:val="cs-CZ"/>
        </w:rPr>
        <w:t xml:space="preserve">na základě konečné faktury dle odst. </w:t>
      </w:r>
      <w:r w:rsidR="00BA574E" w:rsidRPr="008D7F63">
        <w:rPr>
          <w:rFonts w:cstheme="minorHAnsi"/>
          <w:bCs/>
          <w:sz w:val="22"/>
          <w:szCs w:val="22"/>
          <w:lang w:val="cs-CZ"/>
        </w:rPr>
        <w:t>9</w:t>
      </w:r>
      <w:r w:rsidR="00655A43" w:rsidRPr="008D7F63">
        <w:rPr>
          <w:rFonts w:cstheme="minorHAnsi"/>
          <w:bCs/>
          <w:sz w:val="22"/>
          <w:szCs w:val="22"/>
          <w:lang w:val="cs-CZ"/>
        </w:rPr>
        <w:t>.</w:t>
      </w:r>
      <w:r w:rsidR="00C139DA" w:rsidRPr="008D7F63">
        <w:rPr>
          <w:rFonts w:cstheme="minorHAnsi"/>
          <w:bCs/>
          <w:sz w:val="22"/>
          <w:szCs w:val="22"/>
          <w:lang w:val="cs-CZ"/>
        </w:rPr>
        <w:t xml:space="preserve"> tohoto článku.</w:t>
      </w:r>
    </w:p>
    <w:p w14:paraId="6A6BE3BB" w14:textId="77777777" w:rsidR="00A81D5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Do patnácti dní po řádném protokolárním předání a převzetí (odevzdání) </w:t>
      </w:r>
      <w:r w:rsidR="006702F7" w:rsidRPr="008D7F63">
        <w:rPr>
          <w:rFonts w:cstheme="minorHAnsi"/>
          <w:sz w:val="22"/>
          <w:szCs w:val="22"/>
          <w:lang w:val="cs-CZ"/>
        </w:rPr>
        <w:t xml:space="preserve">(případně po termínu prodlouženém ve smyslu odst. 8 tohoto článku) </w:t>
      </w:r>
      <w:r w:rsidRPr="008D7F63">
        <w:rPr>
          <w:rFonts w:cstheme="minorHAnsi"/>
          <w:sz w:val="22"/>
          <w:szCs w:val="22"/>
          <w:lang w:val="cs-CZ"/>
        </w:rPr>
        <w:t>bude Zhotovitelem vystaven daňový doklad – konečná faktura (vyúčtování Ceny za provedení díla).</w:t>
      </w:r>
    </w:p>
    <w:p w14:paraId="480C6E00" w14:textId="77777777" w:rsidR="00A81D52" w:rsidRPr="008D7F63" w:rsidRDefault="0002767D" w:rsidP="00A81D52">
      <w:pPr>
        <w:pStyle w:val="Nadpis2"/>
        <w:numPr>
          <w:ilvl w:val="0"/>
          <w:numId w:val="0"/>
        </w:numPr>
        <w:rPr>
          <w:rFonts w:cstheme="minorHAnsi"/>
          <w:sz w:val="22"/>
          <w:szCs w:val="22"/>
          <w:lang w:val="cs-CZ"/>
        </w:rPr>
      </w:pPr>
      <w:r w:rsidRPr="008D7F63">
        <w:rPr>
          <w:rFonts w:cstheme="minorHAnsi"/>
          <w:sz w:val="22"/>
          <w:szCs w:val="22"/>
          <w:lang w:val="cs-CZ"/>
        </w:rPr>
        <w:t>Konečná faktura musí mimo výše uvedených náležitostí obsahovat:</w:t>
      </w:r>
    </w:p>
    <w:p w14:paraId="1FE4D383"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výslovný název „konečná faktura"</w:t>
      </w:r>
      <w:r w:rsidR="00EC6956" w:rsidRPr="008D7F63">
        <w:rPr>
          <w:rFonts w:ascii="Cambria" w:hAnsi="Cambria" w:cstheme="minorHAnsi"/>
          <w:sz w:val="22"/>
          <w:szCs w:val="22"/>
          <w:lang w:val="cs-CZ"/>
        </w:rPr>
        <w:t xml:space="preserve"> </w:t>
      </w:r>
    </w:p>
    <w:p w14:paraId="28931671"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celkovou sjednanou cenu bez DPH,</w:t>
      </w:r>
    </w:p>
    <w:p w14:paraId="2DD0BC54"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soupis všech uhrazených faktur bez DPH,</w:t>
      </w:r>
    </w:p>
    <w:p w14:paraId="3BD59CBC"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částku zbývající k úhradě bez DPH</w:t>
      </w:r>
    </w:p>
    <w:p w14:paraId="0CEAB74F" w14:textId="77777777" w:rsidR="00A81D52" w:rsidRPr="008D7F63" w:rsidRDefault="0002767D" w:rsidP="00A81D52">
      <w:pPr>
        <w:pStyle w:val="Styl1"/>
        <w:spacing w:line="240" w:lineRule="auto"/>
        <w:ind w:left="0" w:firstLine="0"/>
        <w:rPr>
          <w:rFonts w:ascii="Cambria" w:hAnsi="Cambria" w:cstheme="minorHAnsi"/>
          <w:sz w:val="22"/>
          <w:szCs w:val="22"/>
          <w:lang w:val="cs-CZ"/>
        </w:rPr>
      </w:pPr>
      <w:r w:rsidRPr="008D7F63">
        <w:rPr>
          <w:rFonts w:ascii="Cambria" w:hAnsi="Cambria" w:cstheme="minorHAnsi"/>
          <w:sz w:val="22"/>
          <w:szCs w:val="22"/>
          <w:lang w:val="cs-CZ"/>
        </w:rPr>
        <w:t>Bez kterékoliv z těchto výše uvedených náležitostí je konečná faktura neplatná.</w:t>
      </w:r>
    </w:p>
    <w:p w14:paraId="23871177" w14:textId="5C7F4CE6"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b/>
          <w:sz w:val="22"/>
          <w:szCs w:val="22"/>
          <w:lang w:val="cs-CZ"/>
        </w:rPr>
        <w:t>Splatnost daňových dokladů je smluvními stranami dohodnuta na 30 (slovy: třicet) kalendářních dní ode dne doručení faktury Zhotovitelem Objednateli.</w:t>
      </w:r>
      <w:r w:rsidRPr="008D7F63">
        <w:rPr>
          <w:rFonts w:cstheme="minorHAnsi"/>
          <w:sz w:val="22"/>
          <w:szCs w:val="22"/>
          <w:lang w:val="cs-CZ"/>
        </w:rPr>
        <w:t xml:space="preserve"> Zhotovitel je povinen vystavit a doručit fakturu Objednateli do </w:t>
      </w:r>
      <w:r w:rsidR="00A46A47">
        <w:rPr>
          <w:rFonts w:cstheme="minorHAnsi"/>
          <w:sz w:val="22"/>
          <w:szCs w:val="22"/>
          <w:lang w:val="cs-CZ"/>
        </w:rPr>
        <w:t>1</w:t>
      </w:r>
      <w:r w:rsidR="0066496C" w:rsidRPr="008D7F63">
        <w:rPr>
          <w:rFonts w:cstheme="minorHAnsi"/>
          <w:sz w:val="22"/>
          <w:szCs w:val="22"/>
          <w:lang w:val="cs-CZ"/>
        </w:rPr>
        <w:t xml:space="preserve">0 </w:t>
      </w:r>
      <w:r w:rsidRPr="008D7F63">
        <w:rPr>
          <w:rFonts w:cstheme="minorHAnsi"/>
          <w:sz w:val="22"/>
          <w:szCs w:val="22"/>
          <w:lang w:val="cs-CZ"/>
        </w:rPr>
        <w:t>pracovních dnů</w:t>
      </w:r>
      <w:r w:rsidR="00793173" w:rsidRPr="008D7F63">
        <w:rPr>
          <w:rFonts w:cstheme="minorHAnsi"/>
          <w:sz w:val="22"/>
          <w:szCs w:val="22"/>
          <w:lang w:val="cs-CZ"/>
        </w:rPr>
        <w:t xml:space="preserve"> </w:t>
      </w:r>
      <w:r w:rsidRPr="008D7F63">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D7F63">
        <w:rPr>
          <w:rFonts w:cstheme="minorHAnsi"/>
          <w:sz w:val="22"/>
          <w:szCs w:val="22"/>
          <w:lang w:val="cs-CZ"/>
        </w:rPr>
        <w:t>odepsána z účtu Objednatele</w:t>
      </w:r>
      <w:r w:rsidRPr="008D7F63">
        <w:rPr>
          <w:rFonts w:cstheme="minorHAnsi"/>
          <w:sz w:val="22"/>
          <w:szCs w:val="22"/>
          <w:lang w:val="cs-CZ"/>
        </w:rPr>
        <w:t xml:space="preserve"> ve prospěch účtu banky Zhotovitele uvedeného v záhlaví Smlouvy.</w:t>
      </w:r>
    </w:p>
    <w:p w14:paraId="0FB5CBD0"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V případě, že daňový doklad nebude obsahovat správné údaje či bude neúplný nebo bude obsahovat nesrovnalosti, je Objednatel oprávněn daňový doklad vrátit ve lhůtě do data jeho </w:t>
      </w:r>
      <w:r w:rsidRPr="008D7F63">
        <w:rPr>
          <w:rFonts w:cstheme="minorHAnsi"/>
          <w:sz w:val="22"/>
          <w:szCs w:val="22"/>
          <w:lang w:val="cs-CZ"/>
        </w:rPr>
        <w:lastRenderedPageBreak/>
        <w:t>splatnosti Zhotoviteli. Zhotovitel je povinen takový daňový doklad opravit, event. vystavit nový daňový doklad. Lhůta splatnosti počíná v takovém případě běžet ode dne doručení opraveného či nově vystaveného dokladu Objednateli.</w:t>
      </w:r>
    </w:p>
    <w:p w14:paraId="4C58AC46" w14:textId="77777777" w:rsidR="003E00B5" w:rsidRPr="008D7F63" w:rsidRDefault="0002767D" w:rsidP="008D7F63">
      <w:pPr>
        <w:pStyle w:val="Nadpis2"/>
        <w:numPr>
          <w:ilvl w:val="1"/>
          <w:numId w:val="18"/>
        </w:numPr>
        <w:spacing w:line="240" w:lineRule="auto"/>
        <w:ind w:left="0"/>
        <w:rPr>
          <w:rFonts w:cstheme="minorHAnsi"/>
          <w:b/>
          <w:bCs/>
          <w:iCs/>
          <w:sz w:val="22"/>
          <w:szCs w:val="22"/>
          <w:u w:val="single"/>
          <w:lang w:val="cs-CZ"/>
        </w:rPr>
      </w:pPr>
      <w:r w:rsidRPr="008D7F63">
        <w:rPr>
          <w:rFonts w:cstheme="minorHAnsi"/>
          <w:sz w:val="22"/>
          <w:szCs w:val="22"/>
          <w:lang w:val="cs-CZ"/>
        </w:rPr>
        <w:t xml:space="preserve">Cenu za provedení díla lze měnit pouze za následujících podmínek:   </w:t>
      </w:r>
    </w:p>
    <w:p w14:paraId="00D5DEBD" w14:textId="77777777" w:rsidR="003E00B5" w:rsidRPr="008D7F63" w:rsidRDefault="0002767D" w:rsidP="003E00B5">
      <w:pPr>
        <w:pStyle w:val="Nadpis2"/>
        <w:numPr>
          <w:ilvl w:val="0"/>
          <w:numId w:val="0"/>
        </w:numPr>
        <w:spacing w:line="240" w:lineRule="auto"/>
        <w:ind w:left="708" w:firstLine="708"/>
        <w:rPr>
          <w:rFonts w:cstheme="minorHAnsi"/>
          <w:bCs/>
          <w:iCs/>
          <w:sz w:val="22"/>
          <w:szCs w:val="22"/>
          <w:lang w:val="cs-CZ"/>
        </w:rPr>
      </w:pPr>
      <w:r w:rsidRPr="008D7F63">
        <w:rPr>
          <w:rFonts w:cstheme="minorHAnsi"/>
          <w:bCs/>
          <w:iCs/>
          <w:sz w:val="22"/>
          <w:szCs w:val="22"/>
          <w:lang w:val="cs-CZ"/>
        </w:rPr>
        <w:t xml:space="preserve">a) </w:t>
      </w:r>
      <w:r w:rsidRPr="008D7F63">
        <w:rPr>
          <w:rFonts w:cstheme="minorHAnsi"/>
          <w:sz w:val="22"/>
          <w:szCs w:val="22"/>
          <w:lang w:val="cs-CZ"/>
        </w:rPr>
        <w:t>zadavatel požaduje práce, které nejsou v předmětu díla</w:t>
      </w:r>
    </w:p>
    <w:p w14:paraId="27CE9BF4" w14:textId="77777777" w:rsidR="003E00B5" w:rsidRPr="008D7F63" w:rsidRDefault="0002767D" w:rsidP="003E00B5">
      <w:pPr>
        <w:pStyle w:val="Nadpis2"/>
        <w:numPr>
          <w:ilvl w:val="0"/>
          <w:numId w:val="0"/>
        </w:numPr>
        <w:spacing w:line="240" w:lineRule="auto"/>
        <w:ind w:left="708" w:firstLine="708"/>
        <w:rPr>
          <w:rFonts w:cstheme="minorHAnsi"/>
          <w:bCs/>
          <w:iCs/>
          <w:sz w:val="22"/>
          <w:szCs w:val="22"/>
          <w:lang w:val="cs-CZ"/>
        </w:rPr>
      </w:pPr>
      <w:r w:rsidRPr="008D7F63">
        <w:rPr>
          <w:rFonts w:cstheme="minorHAnsi"/>
          <w:sz w:val="22"/>
          <w:szCs w:val="22"/>
          <w:lang w:val="cs-CZ"/>
        </w:rPr>
        <w:t>b) zadavatel požaduje vypustit některé práce předmětu díla</w:t>
      </w:r>
    </w:p>
    <w:p w14:paraId="3C41A853" w14:textId="77777777" w:rsidR="003E00B5" w:rsidRPr="008D7F63" w:rsidRDefault="0002767D" w:rsidP="003E00B5">
      <w:pPr>
        <w:pStyle w:val="Nadpis2"/>
        <w:numPr>
          <w:ilvl w:val="0"/>
          <w:numId w:val="0"/>
        </w:numPr>
        <w:spacing w:line="240" w:lineRule="auto"/>
        <w:ind w:left="1416"/>
        <w:rPr>
          <w:rFonts w:cstheme="minorHAnsi"/>
          <w:bCs/>
          <w:iCs/>
          <w:sz w:val="22"/>
          <w:szCs w:val="22"/>
          <w:lang w:val="cs-CZ"/>
        </w:rPr>
      </w:pPr>
      <w:r w:rsidRPr="008D7F63">
        <w:rPr>
          <w:rFonts w:cstheme="minorHAnsi"/>
          <w:sz w:val="22"/>
          <w:szCs w:val="22"/>
          <w:lang w:val="cs-CZ"/>
        </w:rPr>
        <w:t>c) při realizaci se zjistí skutečnosti, které nebyly v době podpisu smlouvy znám</w:t>
      </w:r>
      <w:r w:rsidR="00C36822" w:rsidRPr="008D7F63">
        <w:rPr>
          <w:rFonts w:cstheme="minorHAnsi"/>
          <w:sz w:val="22"/>
          <w:szCs w:val="22"/>
          <w:lang w:val="cs-CZ"/>
        </w:rPr>
        <w:t>é</w:t>
      </w:r>
      <w:r w:rsidR="003C0596" w:rsidRPr="008D7F63">
        <w:rPr>
          <w:rFonts w:cstheme="minorHAnsi"/>
          <w:sz w:val="22"/>
          <w:szCs w:val="22"/>
          <w:lang w:val="cs-CZ"/>
        </w:rPr>
        <w:t xml:space="preserve">, </w:t>
      </w:r>
      <w:r w:rsidRPr="008D7F63">
        <w:rPr>
          <w:rFonts w:cstheme="minorHAnsi"/>
          <w:sz w:val="22"/>
          <w:szCs w:val="22"/>
          <w:lang w:val="cs-CZ"/>
        </w:rPr>
        <w:t>a dodavatel je nezavinil ani nemohl předvídat a mají vliv na cenu díla</w:t>
      </w:r>
    </w:p>
    <w:p w14:paraId="3DE33E79" w14:textId="77777777" w:rsidR="003E00B5" w:rsidRPr="008D7F63" w:rsidRDefault="0002767D" w:rsidP="003E00B5">
      <w:pPr>
        <w:pStyle w:val="Nadpis2"/>
        <w:numPr>
          <w:ilvl w:val="0"/>
          <w:numId w:val="0"/>
        </w:numPr>
        <w:spacing w:line="240" w:lineRule="auto"/>
        <w:ind w:left="1416"/>
        <w:rPr>
          <w:rFonts w:cstheme="minorHAnsi"/>
          <w:sz w:val="22"/>
          <w:szCs w:val="22"/>
          <w:lang w:val="cs-CZ"/>
        </w:rPr>
      </w:pPr>
      <w:r w:rsidRPr="008D7F63">
        <w:rPr>
          <w:rFonts w:cstheme="minorHAnsi"/>
          <w:sz w:val="22"/>
          <w:szCs w:val="22"/>
          <w:lang w:val="cs-CZ"/>
        </w:rPr>
        <w:t xml:space="preserve">d) při realizaci se zjistí skutečnosti odlišné od zadávací dokumentace (neodpovídající geologické údaje, apod.). </w:t>
      </w:r>
    </w:p>
    <w:p w14:paraId="51E080AC" w14:textId="77777777" w:rsidR="00AA68EF" w:rsidRPr="008D7F63" w:rsidRDefault="00AA68EF"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V případě změny právních předpisů ovlivňujících výši DPH u ceny sjednané Smlouvou dojde i ke změně ceny včetně DPH.</w:t>
      </w:r>
    </w:p>
    <w:p w14:paraId="2CB522B9" w14:textId="61453A45" w:rsidR="00C84005"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A46A47">
        <w:rPr>
          <w:rFonts w:cstheme="minorHAnsi"/>
          <w:sz w:val="22"/>
          <w:szCs w:val="22"/>
          <w:lang w:val="cs-CZ"/>
        </w:rPr>
        <w:t>RTS</w:t>
      </w:r>
      <w:r w:rsidRPr="008D7F63">
        <w:rPr>
          <w:rFonts w:cstheme="minorHAnsi"/>
          <w:sz w:val="22"/>
          <w:szCs w:val="22"/>
          <w:lang w:val="cs-CZ"/>
        </w:rPr>
        <w:t>, v případě, že práce nebudou obsaženy v položkovém rozpočtu a změna nebude moct být stanovena na základě cen</w:t>
      </w:r>
      <w:r w:rsidR="00A46A47">
        <w:rPr>
          <w:rFonts w:cstheme="minorHAnsi"/>
          <w:sz w:val="22"/>
          <w:szCs w:val="22"/>
          <w:lang w:val="cs-CZ"/>
        </w:rPr>
        <w:t xml:space="preserve"> RTS</w:t>
      </w:r>
      <w:r w:rsidRPr="008D7F63">
        <w:rPr>
          <w:rFonts w:cstheme="minorHAnsi"/>
          <w:sz w:val="22"/>
          <w:szCs w:val="22"/>
          <w:lang w:val="cs-CZ"/>
        </w:rPr>
        <w:t>, bude změna ceny podléhat schválení projektanta.</w:t>
      </w:r>
    </w:p>
    <w:p w14:paraId="3C01DDB0" w14:textId="77777777" w:rsidR="007E5786"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Sjednání změny ceny díla nesmí změnit</w:t>
      </w:r>
      <w:r w:rsidRPr="008D7F63">
        <w:rPr>
          <w:rFonts w:cstheme="minorHAnsi"/>
          <w:color w:val="000000"/>
          <w:sz w:val="22"/>
          <w:szCs w:val="22"/>
          <w:lang w:val="cs-CZ"/>
        </w:rPr>
        <w:t xml:space="preserve"> celkovou povahu veřejné zakázky</w:t>
      </w:r>
      <w:r w:rsidRPr="008D7F63">
        <w:rPr>
          <w:rFonts w:cstheme="minorHAnsi"/>
          <w:sz w:val="22"/>
          <w:szCs w:val="22"/>
          <w:lang w:val="cs-CZ"/>
        </w:rPr>
        <w:t xml:space="preserve"> s názvem „</w:t>
      </w:r>
      <w:r w:rsidR="00536198" w:rsidRPr="008D7F63">
        <w:rPr>
          <w:rFonts w:asciiTheme="majorHAnsi" w:hAnsiTheme="majorHAnsi"/>
          <w:b/>
          <w:sz w:val="22"/>
          <w:szCs w:val="22"/>
          <w:lang w:val="cs-CZ"/>
        </w:rPr>
        <w:t>Přístavba a modernizace Základní školy – Lipůvka</w:t>
      </w:r>
      <w:r w:rsidRPr="008D7F63">
        <w:rPr>
          <w:rFonts w:cstheme="minorHAnsi"/>
          <w:sz w:val="22"/>
          <w:szCs w:val="22"/>
          <w:lang w:val="cs-CZ"/>
        </w:rPr>
        <w:t>”.</w:t>
      </w:r>
    </w:p>
    <w:p w14:paraId="2EA2718B" w14:textId="77777777" w:rsidR="00BB4E7F"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Veškeré vícepráce, změny, doplňky nebo rozšíření, které budou realizovány v souladu se </w:t>
      </w:r>
      <w:r w:rsidR="00452F4A" w:rsidRPr="008D7F63">
        <w:rPr>
          <w:rFonts w:cstheme="minorHAnsi"/>
          <w:sz w:val="22"/>
          <w:szCs w:val="22"/>
          <w:lang w:val="cs-CZ"/>
        </w:rPr>
        <w:t>S</w:t>
      </w:r>
      <w:r w:rsidRPr="008D7F63">
        <w:rPr>
          <w:rFonts w:cstheme="minorHAnsi"/>
          <w:sz w:val="22"/>
          <w:szCs w:val="22"/>
          <w:lang w:val="cs-CZ"/>
        </w:rPr>
        <w:t xml:space="preserve">mlouvou o </w:t>
      </w:r>
      <w:r w:rsidR="00726D7A" w:rsidRPr="008D7F63">
        <w:rPr>
          <w:rFonts w:cstheme="minorHAnsi"/>
          <w:sz w:val="22"/>
          <w:szCs w:val="22"/>
          <w:lang w:val="cs-CZ"/>
        </w:rPr>
        <w:t>dílo a zákonem č. 134/2016 Sb.,</w:t>
      </w:r>
      <w:r w:rsidR="003A3E7B" w:rsidRPr="008D7F63">
        <w:rPr>
          <w:rFonts w:cstheme="minorHAnsi"/>
          <w:sz w:val="22"/>
          <w:szCs w:val="22"/>
          <w:lang w:val="cs-CZ"/>
        </w:rPr>
        <w:t xml:space="preserve"> v platném znění</w:t>
      </w:r>
      <w:r w:rsidRPr="008D7F63">
        <w:rPr>
          <w:rFonts w:cstheme="minorHAnsi"/>
          <w:sz w:val="22"/>
          <w:szCs w:val="22"/>
          <w:lang w:val="cs-CZ"/>
        </w:rPr>
        <w:t xml:space="preserve">, musí být vždy před jejich realizací písemně odsouhlaseny Objednatelem včetně jejich ocenění (dodatkem ke </w:t>
      </w:r>
      <w:r w:rsidR="00452F4A" w:rsidRPr="008D7F63">
        <w:rPr>
          <w:rFonts w:cstheme="minorHAnsi"/>
          <w:sz w:val="22"/>
          <w:szCs w:val="22"/>
          <w:lang w:val="cs-CZ"/>
        </w:rPr>
        <w:t>S</w:t>
      </w:r>
      <w:r w:rsidRPr="008D7F63">
        <w:rPr>
          <w:rFonts w:cstheme="minorHAnsi"/>
          <w:sz w:val="22"/>
          <w:szCs w:val="22"/>
          <w:lang w:val="cs-CZ"/>
        </w:rPr>
        <w:t xml:space="preserve">mlouvě). </w:t>
      </w:r>
    </w:p>
    <w:p w14:paraId="28EABBB6" w14:textId="77777777" w:rsidR="00BB4E7F"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D7F63">
        <w:rPr>
          <w:rFonts w:cstheme="minorHAnsi"/>
          <w:sz w:val="22"/>
          <w:szCs w:val="22"/>
          <w:lang w:val="cs-CZ"/>
        </w:rPr>
        <w:t>S</w:t>
      </w:r>
      <w:r w:rsidRPr="008D7F63">
        <w:rPr>
          <w:rFonts w:cstheme="minorHAnsi"/>
          <w:sz w:val="22"/>
          <w:szCs w:val="22"/>
          <w:lang w:val="cs-CZ"/>
        </w:rPr>
        <w:t xml:space="preserve">mlouvou o dílo a na základě dodatku ke </w:t>
      </w:r>
      <w:r w:rsidR="00452F4A" w:rsidRPr="008D7F63">
        <w:rPr>
          <w:rFonts w:cstheme="minorHAnsi"/>
          <w:sz w:val="22"/>
          <w:szCs w:val="22"/>
          <w:lang w:val="cs-CZ"/>
        </w:rPr>
        <w:t>S</w:t>
      </w:r>
      <w:r w:rsidRPr="008D7F63">
        <w:rPr>
          <w:rFonts w:cstheme="minorHAnsi"/>
          <w:sz w:val="22"/>
          <w:szCs w:val="22"/>
          <w:lang w:val="cs-CZ"/>
        </w:rPr>
        <w:t>mlouvě o dílo, a to před provedením příslušných prací.</w:t>
      </w:r>
    </w:p>
    <w:p w14:paraId="50300344" w14:textId="77777777" w:rsidR="00242EAE" w:rsidRPr="008D7F63" w:rsidRDefault="00242EAE" w:rsidP="008D7F63">
      <w:pPr>
        <w:pStyle w:val="Nadpis2"/>
        <w:numPr>
          <w:ilvl w:val="1"/>
          <w:numId w:val="28"/>
        </w:numPr>
        <w:ind w:left="0"/>
        <w:rPr>
          <w:rFonts w:cstheme="minorHAnsi"/>
          <w:sz w:val="22"/>
          <w:szCs w:val="22"/>
          <w:lang w:val="cs-CZ"/>
        </w:rPr>
      </w:pPr>
      <w:r w:rsidRPr="008D7F63">
        <w:rPr>
          <w:rFonts w:cstheme="minorHAnsi"/>
          <w:sz w:val="22"/>
          <w:szCs w:val="22"/>
          <w:lang w:val="cs-CZ"/>
        </w:rPr>
        <w:t>Zhotovitel prohlašuje, že není nespolehlivým plátcem DPH a v případě, že by se jím v průběhu trvání smluvního vztahu stal, tuto skutečnost neprodleně sdělí Objednateli.</w:t>
      </w:r>
    </w:p>
    <w:p w14:paraId="5CFA32D9" w14:textId="77777777" w:rsidR="00A11A6F" w:rsidRPr="008D7F63" w:rsidRDefault="00242EAE" w:rsidP="008D7F63">
      <w:pPr>
        <w:pStyle w:val="Nadpis2"/>
        <w:numPr>
          <w:ilvl w:val="1"/>
          <w:numId w:val="28"/>
        </w:numPr>
        <w:ind w:left="0"/>
        <w:rPr>
          <w:rFonts w:cstheme="minorHAnsi"/>
          <w:sz w:val="22"/>
          <w:szCs w:val="22"/>
          <w:lang w:val="cs-CZ"/>
        </w:rPr>
      </w:pPr>
      <w:r w:rsidRPr="008D7F63">
        <w:rPr>
          <w:rFonts w:cstheme="minorHAnsi"/>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057DA54C"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Součinnost smluvních stran</w:t>
      </w:r>
    </w:p>
    <w:p w14:paraId="403B0EC1" w14:textId="77777777" w:rsidR="00F25B70" w:rsidRPr="008D7F63" w:rsidRDefault="0002767D" w:rsidP="008D7F63">
      <w:pPr>
        <w:pStyle w:val="Nadpis2"/>
        <w:numPr>
          <w:ilvl w:val="1"/>
          <w:numId w:val="3"/>
        </w:numPr>
        <w:spacing w:line="240" w:lineRule="auto"/>
        <w:ind w:left="0"/>
        <w:rPr>
          <w:rFonts w:cstheme="minorHAnsi"/>
          <w:sz w:val="22"/>
          <w:szCs w:val="22"/>
          <w:lang w:val="cs-CZ"/>
        </w:rPr>
      </w:pPr>
      <w:r w:rsidRPr="008D7F63">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4B1DA28" w14:textId="77777777" w:rsidR="00F25B70" w:rsidRPr="008D7F63" w:rsidRDefault="0002767D" w:rsidP="008D7F63">
      <w:pPr>
        <w:pStyle w:val="Nadpis2"/>
        <w:numPr>
          <w:ilvl w:val="1"/>
          <w:numId w:val="3"/>
        </w:numPr>
        <w:spacing w:line="240" w:lineRule="auto"/>
        <w:ind w:left="0"/>
        <w:rPr>
          <w:rFonts w:cstheme="minorHAnsi"/>
          <w:sz w:val="22"/>
          <w:szCs w:val="22"/>
          <w:lang w:val="cs-CZ"/>
        </w:rPr>
      </w:pPr>
      <w:r w:rsidRPr="008D7F63">
        <w:rPr>
          <w:rFonts w:cstheme="minorHAnsi"/>
          <w:sz w:val="22"/>
          <w:szCs w:val="22"/>
          <w:lang w:val="cs-CZ"/>
        </w:rPr>
        <w:lastRenderedPageBreak/>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60AF46B" w14:textId="77777777" w:rsidR="00381D47" w:rsidRPr="008D7F63" w:rsidRDefault="0002767D" w:rsidP="008D7F63">
      <w:pPr>
        <w:pStyle w:val="Nadpis2"/>
        <w:numPr>
          <w:ilvl w:val="1"/>
          <w:numId w:val="3"/>
        </w:numPr>
        <w:spacing w:line="240" w:lineRule="auto"/>
        <w:ind w:left="0"/>
        <w:rPr>
          <w:lang w:val="cs-CZ"/>
        </w:rPr>
      </w:pPr>
      <w:r w:rsidRPr="008D7F63">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0D4F7614"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Práva a povinnosti stran</w:t>
      </w:r>
    </w:p>
    <w:p w14:paraId="3C71A280" w14:textId="77777777" w:rsidR="00F25B70" w:rsidRPr="008D7F63" w:rsidRDefault="0002767D" w:rsidP="008D7F63">
      <w:pPr>
        <w:pStyle w:val="Nadpis2"/>
        <w:numPr>
          <w:ilvl w:val="1"/>
          <w:numId w:val="4"/>
        </w:numPr>
        <w:spacing w:line="240" w:lineRule="auto"/>
        <w:ind w:left="0"/>
        <w:rPr>
          <w:rFonts w:cstheme="minorHAnsi"/>
          <w:sz w:val="22"/>
          <w:szCs w:val="22"/>
          <w:lang w:val="cs-CZ"/>
        </w:rPr>
      </w:pPr>
      <w:r w:rsidRPr="008D7F63">
        <w:rPr>
          <w:rFonts w:cstheme="minorHAnsi"/>
          <w:sz w:val="22"/>
          <w:szCs w:val="22"/>
          <w:lang w:val="cs-CZ"/>
        </w:rPr>
        <w:t xml:space="preserve">Zhotovitel má povinnost se do uzavření </w:t>
      </w:r>
      <w:r w:rsidR="00452F4A" w:rsidRPr="008D7F63">
        <w:rPr>
          <w:rFonts w:cstheme="minorHAnsi"/>
          <w:sz w:val="22"/>
          <w:szCs w:val="22"/>
          <w:lang w:val="cs-CZ"/>
        </w:rPr>
        <w:t>S</w:t>
      </w:r>
      <w:r w:rsidRPr="008D7F63">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8D7F63">
        <w:rPr>
          <w:rFonts w:cstheme="minorHAnsi"/>
          <w:sz w:val="22"/>
          <w:szCs w:val="22"/>
          <w:lang w:val="cs-CZ"/>
        </w:rPr>
        <w:t xml:space="preserve"> </w:t>
      </w:r>
      <w:r w:rsidRPr="008D7F63">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6E73DC0B" w14:textId="77777777" w:rsidR="00F25B70" w:rsidRPr="008D7F63" w:rsidRDefault="0002767D" w:rsidP="008D7F63">
      <w:pPr>
        <w:pStyle w:val="Nadpis2"/>
        <w:numPr>
          <w:ilvl w:val="1"/>
          <w:numId w:val="6"/>
        </w:numPr>
        <w:spacing w:after="120" w:line="240" w:lineRule="auto"/>
        <w:ind w:left="0"/>
        <w:rPr>
          <w:rFonts w:cstheme="minorHAnsi"/>
          <w:sz w:val="22"/>
          <w:szCs w:val="22"/>
          <w:lang w:val="cs-CZ"/>
        </w:rPr>
      </w:pPr>
      <w:r w:rsidRPr="008D7F63">
        <w:rPr>
          <w:rFonts w:cstheme="minorHAnsi"/>
          <w:sz w:val="22"/>
          <w:szCs w:val="22"/>
          <w:lang w:val="cs-CZ"/>
        </w:rPr>
        <w:t>Zhotovitel se zavazuje, že Objednateli bezodkladně po vzniku takové skutečnosti písemně oznámí:</w:t>
      </w:r>
    </w:p>
    <w:p w14:paraId="6DCD802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7FB9BF8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vstup Zhotovitele do likvidace; nebo</w:t>
      </w:r>
    </w:p>
    <w:p w14:paraId="13F50E16"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změny v majetkové struktuře Zhotovitele, s výjimkou změny majetkové struktury, která představuje běžný obchodní styk; nebo</w:t>
      </w:r>
    </w:p>
    <w:p w14:paraId="3B2A2175"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14:paraId="5A525992"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omezení či ukončení výkonu činnosti Zhotovitele, která bezprostředně souvisí s předmětem Smlouvy; nebo</w:t>
      </w:r>
    </w:p>
    <w:p w14:paraId="24432E9A"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založení obchodní společnosti Zhotovitelem či účasti na podnikání jiné osoby Zhotovitele; nebo</w:t>
      </w:r>
    </w:p>
    <w:p w14:paraId="405F876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všechny skutečnosti, které by mohly mít vliv na přechod či vypořádání závazků Zhotovitele vůči Objednateli vyplývajících ze Smlouvy či se Smlouvou souvisejících; nebo</w:t>
      </w:r>
    </w:p>
    <w:p w14:paraId="2BD9B8B5"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zrušení Zhotovitele.</w:t>
      </w:r>
    </w:p>
    <w:p w14:paraId="5A8FC621" w14:textId="77777777" w:rsidR="00F25B70" w:rsidRPr="008D7F63" w:rsidRDefault="00F25B70" w:rsidP="00C23526">
      <w:pPr>
        <w:pStyle w:val="Nadpis2"/>
        <w:numPr>
          <w:ilvl w:val="0"/>
          <w:numId w:val="0"/>
        </w:numPr>
        <w:spacing w:after="120" w:line="240" w:lineRule="auto"/>
        <w:rPr>
          <w:rFonts w:cstheme="minorHAnsi"/>
          <w:sz w:val="22"/>
          <w:szCs w:val="22"/>
          <w:lang w:val="cs-CZ"/>
        </w:rPr>
      </w:pPr>
    </w:p>
    <w:p w14:paraId="58B0B9AD" w14:textId="77777777" w:rsidR="00F25B70" w:rsidRPr="008D7F63" w:rsidRDefault="0002767D" w:rsidP="008D7F63">
      <w:pPr>
        <w:pStyle w:val="Nadpis2"/>
        <w:numPr>
          <w:ilvl w:val="1"/>
          <w:numId w:val="8"/>
        </w:numPr>
        <w:spacing w:after="120" w:line="240" w:lineRule="auto"/>
        <w:ind w:left="0"/>
        <w:rPr>
          <w:rFonts w:cstheme="minorHAnsi"/>
          <w:sz w:val="22"/>
          <w:szCs w:val="22"/>
          <w:lang w:val="cs-CZ"/>
        </w:rPr>
      </w:pPr>
      <w:r w:rsidRPr="008D7F63">
        <w:rPr>
          <w:rFonts w:cstheme="minorHAnsi"/>
          <w:sz w:val="22"/>
          <w:szCs w:val="22"/>
          <w:lang w:val="cs-CZ"/>
        </w:rPr>
        <w:t>Zhotovitel je povinen umožnit, aby Objednatel:</w:t>
      </w:r>
    </w:p>
    <w:p w14:paraId="0ED00BF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5E67248B"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sám či prostřednictvím třetí osoby vykonával v místě provádění díla vlastní Technický dozor stavebníka</w:t>
      </w:r>
      <w:r w:rsidR="00793173" w:rsidRPr="008D7F63">
        <w:rPr>
          <w:rFonts w:cstheme="minorHAnsi"/>
          <w:sz w:val="22"/>
          <w:szCs w:val="22"/>
          <w:lang w:val="cs-CZ"/>
        </w:rPr>
        <w:t xml:space="preserve"> </w:t>
      </w:r>
      <w:r w:rsidRPr="008D7F63">
        <w:rPr>
          <w:rFonts w:cstheme="minorHAnsi"/>
          <w:sz w:val="22"/>
          <w:szCs w:val="22"/>
          <w:lang w:val="cs-CZ"/>
        </w:rPr>
        <w:t>a v jeho průběhu zejména sledova</w:t>
      </w:r>
      <w:r w:rsidR="00497F8C" w:rsidRPr="008D7F63">
        <w:rPr>
          <w:rFonts w:cstheme="minorHAnsi"/>
          <w:sz w:val="22"/>
          <w:szCs w:val="22"/>
          <w:lang w:val="cs-CZ"/>
        </w:rPr>
        <w:t>l</w:t>
      </w:r>
      <w:r w:rsidRPr="008D7F63">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D7F63">
        <w:rPr>
          <w:rFonts w:cstheme="minorHAnsi"/>
          <w:b/>
          <w:bCs/>
          <w:sz w:val="22"/>
          <w:szCs w:val="22"/>
          <w:lang w:val="cs-CZ"/>
        </w:rPr>
        <w:t>Technický dozor nesmí provádět Zhotovitel ani osoba s ním propojená.</w:t>
      </w:r>
      <w:r w:rsidR="00793173" w:rsidRPr="008D7F63">
        <w:rPr>
          <w:rFonts w:cstheme="minorHAnsi"/>
          <w:b/>
          <w:bCs/>
          <w:sz w:val="22"/>
          <w:szCs w:val="22"/>
          <w:lang w:val="cs-CZ"/>
        </w:rPr>
        <w:t xml:space="preserve"> </w:t>
      </w:r>
      <w:r w:rsidRPr="008D7F63">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5F1DC56"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sám či prostřednictvím třetí osoby vykonával v místě provádění díla vlastní výkon činnosti koordinátora BOZP, v jeho průběhu zejména sledova</w:t>
      </w:r>
      <w:r w:rsidR="00497F8C" w:rsidRPr="008D7F63">
        <w:rPr>
          <w:rFonts w:cstheme="minorHAnsi"/>
          <w:sz w:val="22"/>
          <w:szCs w:val="22"/>
          <w:lang w:val="cs-CZ"/>
        </w:rPr>
        <w:t>l</w:t>
      </w:r>
      <w:r w:rsidRPr="008D7F63">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1A9EA20A" w14:textId="77777777" w:rsidR="00767CF1"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 vykonával autorský dozor projektanta.</w:t>
      </w:r>
    </w:p>
    <w:p w14:paraId="52BB2875" w14:textId="77777777" w:rsidR="00E0546C" w:rsidRPr="008D7F63" w:rsidRDefault="0002767D" w:rsidP="001405D2">
      <w:pPr>
        <w:pStyle w:val="Nadpis2"/>
        <w:spacing w:line="240" w:lineRule="auto"/>
        <w:ind w:left="0"/>
        <w:rPr>
          <w:rFonts w:cstheme="minorHAnsi"/>
          <w:sz w:val="22"/>
          <w:szCs w:val="22"/>
          <w:lang w:val="cs-CZ"/>
        </w:rPr>
      </w:pPr>
      <w:r w:rsidRPr="008D7F63">
        <w:rPr>
          <w:rFonts w:cstheme="minorHAnsi"/>
          <w:sz w:val="22"/>
          <w:szCs w:val="22"/>
          <w:lang w:val="cs-CZ"/>
        </w:rPr>
        <w:t xml:space="preserve">Technický dozor </w:t>
      </w:r>
      <w:r w:rsidR="001440F3" w:rsidRPr="008D7F63">
        <w:rPr>
          <w:rFonts w:cstheme="minorHAnsi"/>
          <w:sz w:val="22"/>
          <w:szCs w:val="22"/>
          <w:lang w:val="cs-CZ"/>
        </w:rPr>
        <w:t>stavebníka</w:t>
      </w:r>
      <w:r w:rsidR="00793173" w:rsidRPr="008D7F63">
        <w:rPr>
          <w:rFonts w:cstheme="minorHAnsi"/>
          <w:sz w:val="22"/>
          <w:szCs w:val="22"/>
          <w:lang w:val="cs-CZ"/>
        </w:rPr>
        <w:t xml:space="preserve"> </w:t>
      </w:r>
      <w:r w:rsidRPr="008D7F63">
        <w:rPr>
          <w:rFonts w:cstheme="minorHAnsi"/>
          <w:sz w:val="22"/>
          <w:szCs w:val="22"/>
          <w:lang w:val="cs-CZ"/>
        </w:rPr>
        <w:t>bude provádět průběžnou kontrolu prováděných prací.</w:t>
      </w:r>
    </w:p>
    <w:p w14:paraId="710BEDA3" w14:textId="77777777" w:rsidR="00767CF1" w:rsidRPr="008D7F63" w:rsidRDefault="0002767D" w:rsidP="00767CF1">
      <w:pPr>
        <w:pStyle w:val="Nadpis2"/>
        <w:spacing w:line="240" w:lineRule="auto"/>
        <w:ind w:left="0"/>
        <w:rPr>
          <w:rFonts w:cstheme="minorHAnsi"/>
          <w:sz w:val="22"/>
          <w:szCs w:val="22"/>
          <w:lang w:val="cs-CZ"/>
        </w:rPr>
      </w:pPr>
      <w:r w:rsidRPr="008D7F63">
        <w:rPr>
          <w:rFonts w:cstheme="minorHAnsi"/>
          <w:sz w:val="22"/>
          <w:szCs w:val="22"/>
          <w:lang w:val="cs-CZ"/>
        </w:rPr>
        <w:t>Objednatel je povinen, pokud to vyplývá ze zvláštních právních předpisů, jmenovat koordinátora bezpečnosti práce na staveništi.</w:t>
      </w:r>
    </w:p>
    <w:p w14:paraId="71A87DF3" w14:textId="1C01A6B3" w:rsidR="001405D2" w:rsidRPr="008D7F63" w:rsidRDefault="0002767D" w:rsidP="001405D2">
      <w:pPr>
        <w:pStyle w:val="Nadpis2"/>
        <w:spacing w:line="240" w:lineRule="auto"/>
        <w:ind w:left="0"/>
        <w:rPr>
          <w:rFonts w:cstheme="minorHAnsi"/>
          <w:sz w:val="22"/>
          <w:szCs w:val="22"/>
          <w:lang w:val="cs-CZ"/>
        </w:rPr>
      </w:pPr>
      <w:r w:rsidRPr="008D7F63">
        <w:rPr>
          <w:rFonts w:cstheme="minorHAnsi"/>
          <w:sz w:val="22"/>
          <w:szCs w:val="22"/>
          <w:lang w:val="cs-CZ"/>
        </w:rPr>
        <w:t>Kontrolní dny budou organizovány Objednatelem, zúčastní se jich vždy alespoň jeden zástupce Objednatele, jeden zástupce Zhotovitele a Technický dozor</w:t>
      </w:r>
      <w:r w:rsidR="00793173" w:rsidRPr="008D7F63">
        <w:rPr>
          <w:rFonts w:cstheme="minorHAnsi"/>
          <w:sz w:val="22"/>
          <w:szCs w:val="22"/>
          <w:lang w:val="cs-CZ"/>
        </w:rPr>
        <w:t xml:space="preserve"> </w:t>
      </w:r>
      <w:r w:rsidR="001440F3" w:rsidRPr="008D7F63">
        <w:rPr>
          <w:rFonts w:cstheme="minorHAnsi"/>
          <w:sz w:val="22"/>
          <w:szCs w:val="22"/>
          <w:lang w:val="cs-CZ"/>
        </w:rPr>
        <w:t>stavebníka</w:t>
      </w:r>
      <w:r w:rsidRPr="008D7F63">
        <w:rPr>
          <w:rFonts w:cstheme="minorHAnsi"/>
          <w:sz w:val="22"/>
          <w:szCs w:val="22"/>
          <w:lang w:val="cs-CZ"/>
        </w:rPr>
        <w:t>. Kontrolní dny</w:t>
      </w:r>
      <w:r w:rsidR="00793173" w:rsidRPr="008D7F63">
        <w:rPr>
          <w:rFonts w:cstheme="minorHAnsi"/>
          <w:sz w:val="22"/>
          <w:szCs w:val="22"/>
          <w:lang w:val="cs-CZ"/>
        </w:rPr>
        <w:t xml:space="preserve"> </w:t>
      </w:r>
      <w:r w:rsidRPr="008D7F63">
        <w:rPr>
          <w:rFonts w:cstheme="minorHAnsi"/>
          <w:sz w:val="22"/>
          <w:szCs w:val="22"/>
          <w:lang w:val="cs-CZ"/>
        </w:rPr>
        <w:t>budou probíhat minimálně</w:t>
      </w:r>
      <w:r w:rsidR="00793173" w:rsidRPr="008D7F63">
        <w:rPr>
          <w:rFonts w:cstheme="minorHAnsi"/>
          <w:sz w:val="22"/>
          <w:szCs w:val="22"/>
          <w:lang w:val="cs-CZ"/>
        </w:rPr>
        <w:t xml:space="preserve"> </w:t>
      </w:r>
      <w:r w:rsidRPr="008D7F63">
        <w:rPr>
          <w:rFonts w:cstheme="minorHAnsi"/>
          <w:sz w:val="22"/>
          <w:szCs w:val="22"/>
          <w:lang w:val="cs-CZ"/>
        </w:rPr>
        <w:t>jednou za týden</w:t>
      </w:r>
      <w:r w:rsidR="003D2227" w:rsidRPr="008D7F63">
        <w:rPr>
          <w:rFonts w:cstheme="minorHAnsi"/>
          <w:sz w:val="22"/>
          <w:szCs w:val="22"/>
          <w:lang w:val="cs-CZ"/>
        </w:rPr>
        <w:t>, nestanoví-li Objednatel jinak</w:t>
      </w:r>
      <w:r w:rsidRPr="008D7F63">
        <w:rPr>
          <w:rFonts w:cstheme="minorHAnsi"/>
          <w:sz w:val="22"/>
          <w:szCs w:val="22"/>
          <w:lang w:val="cs-CZ"/>
        </w:rPr>
        <w:t xml:space="preserve">. Zápisy z kontrolních dnů (dále jen „KD“) se provádějí </w:t>
      </w:r>
      <w:r w:rsidR="00A46A47">
        <w:rPr>
          <w:rFonts w:cstheme="minorHAnsi"/>
          <w:sz w:val="22"/>
          <w:szCs w:val="22"/>
          <w:lang w:val="cs-CZ"/>
        </w:rPr>
        <w:t>elektronicky</w:t>
      </w:r>
      <w:r w:rsidR="00786DBB" w:rsidRPr="008D7F63">
        <w:rPr>
          <w:rFonts w:cstheme="minorHAnsi"/>
          <w:sz w:val="22"/>
          <w:szCs w:val="22"/>
          <w:lang w:val="cs-CZ"/>
        </w:rPr>
        <w:t>.</w:t>
      </w:r>
      <w:r w:rsidR="00BA12F6" w:rsidRPr="008D7F63">
        <w:rPr>
          <w:rFonts w:cstheme="minorHAnsi"/>
          <w:sz w:val="22"/>
          <w:szCs w:val="22"/>
          <w:lang w:val="cs-CZ"/>
        </w:rPr>
        <w:t xml:space="preserve"> Přítomní stvrdí svoji účast na KD </w:t>
      </w:r>
      <w:r w:rsidR="00786DBB" w:rsidRPr="008D7F63">
        <w:rPr>
          <w:rFonts w:cstheme="minorHAnsi"/>
          <w:sz w:val="22"/>
          <w:szCs w:val="22"/>
          <w:lang w:val="cs-CZ"/>
        </w:rPr>
        <w:t xml:space="preserve">elektronickým </w:t>
      </w:r>
      <w:r w:rsidR="00BA12F6" w:rsidRPr="008D7F63">
        <w:rPr>
          <w:rFonts w:cstheme="minorHAnsi"/>
          <w:sz w:val="22"/>
          <w:szCs w:val="22"/>
          <w:lang w:val="cs-CZ"/>
        </w:rPr>
        <w:t>podpisem</w:t>
      </w:r>
      <w:r w:rsidR="00A46A47">
        <w:rPr>
          <w:rFonts w:cstheme="minorHAnsi"/>
          <w:sz w:val="22"/>
          <w:szCs w:val="22"/>
          <w:lang w:val="cs-CZ"/>
        </w:rPr>
        <w:t xml:space="preserve"> na zpracovaném zápisu z KD</w:t>
      </w:r>
      <w:r w:rsidR="00BA12F6" w:rsidRPr="008D7F63">
        <w:rPr>
          <w:rFonts w:cstheme="minorHAnsi"/>
          <w:sz w:val="22"/>
          <w:szCs w:val="22"/>
          <w:lang w:val="cs-CZ"/>
        </w:rPr>
        <w:t>.</w:t>
      </w:r>
    </w:p>
    <w:p w14:paraId="67F4B74E" w14:textId="77777777" w:rsidR="00F25B70" w:rsidRPr="008D7F63" w:rsidRDefault="0002767D" w:rsidP="00C23526">
      <w:pPr>
        <w:pStyle w:val="Nadpis2"/>
        <w:spacing w:line="240" w:lineRule="auto"/>
        <w:ind w:left="0"/>
        <w:rPr>
          <w:rFonts w:cstheme="minorHAnsi"/>
          <w:b/>
          <w:bCs/>
          <w:i/>
          <w:sz w:val="22"/>
          <w:szCs w:val="22"/>
          <w:u w:val="single"/>
          <w:lang w:val="cs-CZ"/>
        </w:rPr>
      </w:pPr>
      <w:r w:rsidRPr="008D7F63">
        <w:rPr>
          <w:rFonts w:cstheme="minorHAnsi"/>
          <w:sz w:val="22"/>
          <w:szCs w:val="22"/>
          <w:lang w:val="cs-CZ"/>
        </w:rPr>
        <w:t xml:space="preserve">Zhotovitel se zavazuje ke spolupůsobení při výkonu finanční kontroly dle § 2 písm. e) zákona č. 320/2001 Sb., o finanční kontrole, ve znění pozdějších předpisů. </w:t>
      </w:r>
    </w:p>
    <w:p w14:paraId="3229180F" w14:textId="77777777" w:rsidR="00F25B70" w:rsidRPr="008D7F63" w:rsidRDefault="0002767D" w:rsidP="00C23526">
      <w:pPr>
        <w:pStyle w:val="Nadpis2"/>
        <w:spacing w:line="240" w:lineRule="auto"/>
        <w:ind w:left="0"/>
        <w:rPr>
          <w:rFonts w:cstheme="minorHAnsi"/>
          <w:b/>
          <w:bCs/>
          <w:sz w:val="22"/>
          <w:szCs w:val="22"/>
          <w:lang w:val="cs-CZ"/>
        </w:rPr>
      </w:pPr>
      <w:r w:rsidRPr="008D7F63">
        <w:rPr>
          <w:rFonts w:cstheme="minorHAnsi"/>
          <w:sz w:val="22"/>
          <w:szCs w:val="22"/>
          <w:lang w:val="cs-CZ"/>
        </w:rPr>
        <w:t>Zhotovitel</w:t>
      </w:r>
      <w:r w:rsidR="00793173" w:rsidRPr="008D7F63">
        <w:rPr>
          <w:rFonts w:cstheme="minorHAnsi"/>
          <w:sz w:val="22"/>
          <w:szCs w:val="22"/>
          <w:lang w:val="cs-CZ"/>
        </w:rPr>
        <w:t xml:space="preserve"> </w:t>
      </w:r>
      <w:r w:rsidRPr="008D7F63">
        <w:rPr>
          <w:rFonts w:cstheme="minorHAnsi"/>
          <w:sz w:val="22"/>
          <w:szCs w:val="22"/>
          <w:lang w:val="cs-CZ"/>
        </w:rPr>
        <w:t xml:space="preserve">není oprávněn převést nebo jakkoli přenést nebo postoupit svoje práva a povinnosti ze </w:t>
      </w:r>
      <w:r w:rsidR="00452F4A" w:rsidRPr="008D7F63">
        <w:rPr>
          <w:rFonts w:cstheme="minorHAnsi"/>
          <w:sz w:val="22"/>
          <w:szCs w:val="22"/>
          <w:lang w:val="cs-CZ"/>
        </w:rPr>
        <w:t>S</w:t>
      </w:r>
      <w:r w:rsidRPr="008D7F63">
        <w:rPr>
          <w:rFonts w:cstheme="minorHAnsi"/>
          <w:sz w:val="22"/>
          <w:szCs w:val="22"/>
          <w:lang w:val="cs-CZ"/>
        </w:rPr>
        <w:t xml:space="preserve">mlouvy o dílo (Smlouvy) vyplývající na jinou osobu, to bude posuzováno jako podstatné porušení této </w:t>
      </w:r>
      <w:r w:rsidR="00452F4A" w:rsidRPr="008D7F63">
        <w:rPr>
          <w:rFonts w:cstheme="minorHAnsi"/>
          <w:sz w:val="22"/>
          <w:szCs w:val="22"/>
          <w:lang w:val="cs-CZ"/>
        </w:rPr>
        <w:t>S</w:t>
      </w:r>
      <w:r w:rsidRPr="008D7F63">
        <w:rPr>
          <w:rFonts w:cstheme="minorHAnsi"/>
          <w:sz w:val="22"/>
          <w:szCs w:val="22"/>
          <w:lang w:val="cs-CZ"/>
        </w:rPr>
        <w:t>mlouvy ze strany Zhotovitele.</w:t>
      </w:r>
    </w:p>
    <w:p w14:paraId="6D8CC06D" w14:textId="395DB7C8" w:rsidR="008E6C53" w:rsidRPr="008D7F63" w:rsidRDefault="0002767D" w:rsidP="009551B6">
      <w:pPr>
        <w:pStyle w:val="Nadpis2"/>
        <w:spacing w:line="240" w:lineRule="auto"/>
        <w:ind w:left="0"/>
        <w:rPr>
          <w:rFonts w:cstheme="minorHAnsi"/>
          <w:sz w:val="22"/>
          <w:szCs w:val="22"/>
          <w:lang w:val="cs-CZ"/>
        </w:rPr>
      </w:pPr>
      <w:r w:rsidRPr="008D7F63">
        <w:rPr>
          <w:rFonts w:cstheme="minorHAnsi"/>
          <w:sz w:val="22"/>
          <w:szCs w:val="22"/>
          <w:lang w:val="cs-CZ"/>
        </w:rPr>
        <w:t xml:space="preserve">Zhotovitel se zavazuje, že nezastaví pohledávky, které bude mít vůči Objednateli ze </w:t>
      </w:r>
      <w:r w:rsidR="00452F4A" w:rsidRPr="008D7F63">
        <w:rPr>
          <w:rFonts w:cstheme="minorHAnsi"/>
          <w:sz w:val="22"/>
          <w:szCs w:val="22"/>
          <w:lang w:val="cs-CZ"/>
        </w:rPr>
        <w:t>S</w:t>
      </w:r>
      <w:r w:rsidRPr="008D7F63">
        <w:rPr>
          <w:rFonts w:cstheme="minorHAnsi"/>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BBF12A7" w14:textId="77777777" w:rsidR="00F25B70" w:rsidRPr="008D7F63" w:rsidRDefault="00D16224" w:rsidP="00C23526">
      <w:pPr>
        <w:pStyle w:val="Nadpis1"/>
        <w:spacing w:before="360" w:line="240" w:lineRule="auto"/>
        <w:ind w:left="0"/>
        <w:rPr>
          <w:rFonts w:cstheme="minorHAnsi"/>
          <w:sz w:val="22"/>
          <w:szCs w:val="22"/>
          <w:lang w:val="cs-CZ"/>
        </w:rPr>
      </w:pPr>
      <w:r w:rsidRPr="008D7F63">
        <w:rPr>
          <w:rFonts w:cstheme="minorHAnsi"/>
          <w:sz w:val="22"/>
          <w:szCs w:val="22"/>
          <w:lang w:val="cs-CZ"/>
        </w:rPr>
        <w:t>Stavební deník</w:t>
      </w:r>
    </w:p>
    <w:p w14:paraId="7C3B70A6" w14:textId="7D676CD9" w:rsidR="001E6BB5" w:rsidRPr="008D7F63" w:rsidRDefault="001E6BB5" w:rsidP="008D7F63">
      <w:pPr>
        <w:pStyle w:val="Nadpis2"/>
        <w:numPr>
          <w:ilvl w:val="1"/>
          <w:numId w:val="9"/>
        </w:numPr>
        <w:spacing w:line="240" w:lineRule="auto"/>
        <w:ind w:left="0"/>
        <w:rPr>
          <w:rFonts w:cstheme="minorHAnsi"/>
          <w:sz w:val="22"/>
          <w:szCs w:val="22"/>
          <w:lang w:val="cs-CZ"/>
        </w:rPr>
      </w:pPr>
      <w:r w:rsidRPr="008D7F63">
        <w:rPr>
          <w:rFonts w:cstheme="minorHAnsi"/>
          <w:sz w:val="22"/>
          <w:szCs w:val="22"/>
          <w:lang w:val="cs-CZ"/>
        </w:rPr>
        <w:t xml:space="preserve">Pro stavbu bude veden elektronický stavební deník. Administrátorem elektronického stavebního deníku bude </w:t>
      </w:r>
      <w:r w:rsidR="00A46A47">
        <w:rPr>
          <w:rFonts w:cstheme="minorHAnsi"/>
          <w:sz w:val="22"/>
          <w:szCs w:val="22"/>
          <w:lang w:val="cs-CZ"/>
        </w:rPr>
        <w:t>Zhotovitel</w:t>
      </w:r>
      <w:r w:rsidRPr="008D7F63">
        <w:rPr>
          <w:rFonts w:cstheme="minorHAnsi"/>
          <w:sz w:val="22"/>
          <w:szCs w:val="22"/>
          <w:lang w:val="cs-CZ"/>
        </w:rPr>
        <w:t>.  Zhotovitel zajistí, aby zúčastněné osoby zhotovitele, oprávněné k zápisu do stavebního deníku byly vlastníky elektronického podpisu, autorizovaná osoba stavbyvedoucího byla vybavena elektronickým autorizačním razítkem.</w:t>
      </w:r>
    </w:p>
    <w:p w14:paraId="0F5D844C" w14:textId="77777777" w:rsidR="001E6BB5" w:rsidRPr="008D7F63" w:rsidRDefault="001E6BB5" w:rsidP="008D7F63">
      <w:pPr>
        <w:pStyle w:val="Nadpis2"/>
        <w:numPr>
          <w:ilvl w:val="1"/>
          <w:numId w:val="9"/>
        </w:numPr>
        <w:ind w:left="0"/>
        <w:rPr>
          <w:rFonts w:cstheme="minorHAnsi"/>
          <w:sz w:val="22"/>
          <w:szCs w:val="22"/>
          <w:lang w:val="cs-CZ"/>
        </w:rPr>
      </w:pPr>
      <w:r w:rsidRPr="008D7F63">
        <w:rPr>
          <w:rFonts w:cstheme="minorHAnsi"/>
          <w:sz w:val="22"/>
          <w:szCs w:val="22"/>
          <w:lang w:val="cs-CZ"/>
        </w:rPr>
        <w:t>Zhotovitel stavby zajistí, že osoba oprávněná k zápisu do stavebního deníku, bude provádět kompletní zápisy v souladu se zák. 283/2021 Sb. (NSZ), §166, odst. 4. (původně Příloha č. 16, k vyhlášce č. 499/2006 Sb.). Současně do stavebního deníku bude vkládat průběžnou fotodokumentaci stavby, zejména pak zakrývaných podzemních vedení, vnitřních technických vybavení před záklopem, zakrývaných ostatních konstrukcí v průběhu stavby.</w:t>
      </w:r>
    </w:p>
    <w:p w14:paraId="11A911FB" w14:textId="77777777" w:rsidR="001E6BB5" w:rsidRPr="008D7F63" w:rsidRDefault="001E6BB5" w:rsidP="008D7F63">
      <w:pPr>
        <w:pStyle w:val="Nadpis2"/>
        <w:numPr>
          <w:ilvl w:val="1"/>
          <w:numId w:val="9"/>
        </w:numPr>
        <w:spacing w:line="240" w:lineRule="auto"/>
        <w:ind w:left="0"/>
        <w:rPr>
          <w:rFonts w:cstheme="minorHAnsi"/>
          <w:b/>
          <w:i/>
          <w:color w:val="FF0000"/>
          <w:sz w:val="22"/>
          <w:szCs w:val="22"/>
          <w:u w:val="single"/>
          <w:lang w:val="cs-CZ"/>
        </w:rPr>
      </w:pPr>
      <w:r w:rsidRPr="008D7F63">
        <w:rPr>
          <w:rFonts w:cstheme="minorHAnsi"/>
          <w:sz w:val="22"/>
          <w:szCs w:val="22"/>
          <w:lang w:val="cs-CZ"/>
        </w:rPr>
        <w:t xml:space="preserve">Postupy popsané ve stanovisku MMR (Ministerstva pro místní rozvoj ČR) „Stavební deník – změny od 1. ledna 2021“ se použijí zejména ve způsobu připojování podpisu </w:t>
      </w:r>
      <w:r w:rsidRPr="008D7F63">
        <w:rPr>
          <w:rFonts w:cstheme="minorHAnsi"/>
          <w:sz w:val="22"/>
          <w:szCs w:val="22"/>
          <w:lang w:val="cs-CZ"/>
        </w:rPr>
        <w:lastRenderedPageBreak/>
        <w:t xml:space="preserve">autorizovaných osob. Zástupce objednatele (myšleno TDS) je povinen sledovat obsah deníku a k zápisům připojovat svá stanoviska, námitky, apod. do 5 pracovních dnů, jinak se má za to, že s obsahem zápisů souhlasí. Jestliže stavbyvedoucí / zástupce stavbyvedoucího zhotovitele nesouhlasí s provedeným záznamem objednatele, je povinen připojit do 5 pracovních dnů své vyjádření. Jinak se má za to, že s obsahem záznamu souhlasí. Stejná práva má i TDS a objednatel. TDS (objednatel) je povinen na základě zápisu ve stavebním deníku se zúčastnit převzetí nebo kontroly konstrukcí zakrytých postupem dalších prací, ke které je zhotovitel povinen ve smyslu § 2626 NOZ TDS (objednatele) písemně vyzvat. Tato výzva musí být učiněna písemně minimálně 5 pracovních dnů před zmíněným zakrytím konstrukce a zhotovitel je povinen připravit ke kontrole vždy ucelenou část zakrývaných konstrukcí. Zhotovitel má dále povinnost zvát TDS minimálně 5 pracovních dnů předem i ke všem zkouškám kvality, které budou probíhat na staveništi. V případě připomínek je objednatel (TDS) povinen zjištěné skutečnosti uvést ve stavebním </w:t>
      </w:r>
    </w:p>
    <w:p w14:paraId="1E2390C5" w14:textId="77777777" w:rsidR="00F25B70" w:rsidRPr="008D7F63" w:rsidRDefault="00F25B70" w:rsidP="001E6BB5">
      <w:pPr>
        <w:pStyle w:val="Nadpis2"/>
        <w:numPr>
          <w:ilvl w:val="0"/>
          <w:numId w:val="0"/>
        </w:numPr>
        <w:spacing w:line="240" w:lineRule="auto"/>
        <w:rPr>
          <w:rFonts w:cstheme="minorHAnsi"/>
          <w:sz w:val="22"/>
          <w:szCs w:val="22"/>
          <w:lang w:val="cs-CZ"/>
        </w:rPr>
      </w:pPr>
    </w:p>
    <w:p w14:paraId="55758D16"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Staveniště a jeho zařízení</w:t>
      </w:r>
    </w:p>
    <w:p w14:paraId="19B275B0" w14:textId="77777777" w:rsidR="00E9341D" w:rsidRPr="008D7F63" w:rsidRDefault="0002767D" w:rsidP="008D7F63">
      <w:pPr>
        <w:pStyle w:val="Nadpis2"/>
        <w:numPr>
          <w:ilvl w:val="1"/>
          <w:numId w:val="10"/>
        </w:numPr>
        <w:spacing w:line="240" w:lineRule="auto"/>
        <w:ind w:left="0"/>
        <w:rPr>
          <w:rFonts w:cstheme="minorHAnsi"/>
          <w:sz w:val="22"/>
          <w:szCs w:val="22"/>
          <w:lang w:val="cs-CZ"/>
        </w:rPr>
      </w:pPr>
      <w:r w:rsidRPr="008D7F63">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E599B9B" w14:textId="77777777" w:rsidR="008B2D7A" w:rsidRPr="008D7F63" w:rsidRDefault="0002767D" w:rsidP="008D7F63">
      <w:pPr>
        <w:pStyle w:val="Nadpis2"/>
        <w:numPr>
          <w:ilvl w:val="1"/>
          <w:numId w:val="10"/>
        </w:numPr>
        <w:spacing w:line="240" w:lineRule="auto"/>
        <w:ind w:left="0"/>
        <w:rPr>
          <w:rFonts w:cstheme="minorHAnsi"/>
          <w:sz w:val="22"/>
          <w:szCs w:val="22"/>
          <w:lang w:val="cs-CZ"/>
        </w:rPr>
      </w:pPr>
      <w:r w:rsidRPr="008D7F63">
        <w:rPr>
          <w:rFonts w:cstheme="minorHAnsi"/>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D7F63">
        <w:rPr>
          <w:rFonts w:cstheme="minorHAnsi"/>
          <w:sz w:val="22"/>
          <w:szCs w:val="22"/>
          <w:lang w:val="cs-CZ"/>
        </w:rPr>
        <w:t xml:space="preserve"> </w:t>
      </w:r>
      <w:r w:rsidRPr="008D7F63">
        <w:rPr>
          <w:rFonts w:cstheme="minorHAnsi"/>
          <w:sz w:val="22"/>
          <w:szCs w:val="22"/>
          <w:lang w:val="cs-CZ"/>
        </w:rPr>
        <w:t xml:space="preserve">Předání staveniště ze strany Objednatele bude provedeno dle projektové dokumentace. Dokladem o předání </w:t>
      </w:r>
      <w:r w:rsidR="00DF755A" w:rsidRPr="008D7F63">
        <w:rPr>
          <w:rFonts w:cstheme="minorHAnsi"/>
          <w:sz w:val="22"/>
          <w:szCs w:val="22"/>
          <w:lang w:val="cs-CZ"/>
        </w:rPr>
        <w:t>staveniště</w:t>
      </w:r>
      <w:r w:rsidRPr="008D7F63">
        <w:rPr>
          <w:rFonts w:cstheme="minorHAnsi"/>
          <w:sz w:val="22"/>
          <w:szCs w:val="22"/>
          <w:lang w:val="cs-CZ"/>
        </w:rPr>
        <w:t xml:space="preserve"> bude společný zápis o</w:t>
      </w:r>
      <w:r w:rsidR="00DF755A" w:rsidRPr="008D7F63">
        <w:rPr>
          <w:rFonts w:cstheme="minorHAnsi"/>
          <w:sz w:val="22"/>
          <w:szCs w:val="22"/>
          <w:lang w:val="cs-CZ"/>
        </w:rPr>
        <w:t xml:space="preserve"> jeho</w:t>
      </w:r>
      <w:r w:rsidRPr="008D7F63">
        <w:rPr>
          <w:rFonts w:cstheme="minorHAnsi"/>
          <w:sz w:val="22"/>
          <w:szCs w:val="22"/>
          <w:lang w:val="cs-CZ"/>
        </w:rPr>
        <w:t xml:space="preserve"> předání a převzetí. Současně bude Zhotoviteli předáno 1</w:t>
      </w:r>
      <w:r w:rsidR="00210049" w:rsidRPr="008D7F63">
        <w:rPr>
          <w:rFonts w:cstheme="minorHAnsi"/>
          <w:sz w:val="22"/>
          <w:szCs w:val="22"/>
          <w:lang w:val="cs-CZ"/>
        </w:rPr>
        <w:t> </w:t>
      </w:r>
      <w:proofErr w:type="spellStart"/>
      <w:r w:rsidRPr="008D7F63">
        <w:rPr>
          <w:rFonts w:cstheme="minorHAnsi"/>
          <w:sz w:val="22"/>
          <w:szCs w:val="22"/>
          <w:lang w:val="cs-CZ"/>
        </w:rPr>
        <w:t>paré</w:t>
      </w:r>
      <w:proofErr w:type="spellEnd"/>
      <w:r w:rsidRPr="008D7F63">
        <w:rPr>
          <w:rFonts w:cstheme="minorHAnsi"/>
          <w:sz w:val="22"/>
          <w:szCs w:val="22"/>
          <w:lang w:val="cs-CZ"/>
        </w:rPr>
        <w:t xml:space="preserve"> tištěné + 1 vyhotovení elektronické příslušné dokumentace dle Smlouvy. </w:t>
      </w:r>
    </w:p>
    <w:p w14:paraId="7EB36BC3" w14:textId="77777777" w:rsidR="00875AB7" w:rsidRPr="008D7F63" w:rsidRDefault="0002767D" w:rsidP="00875AB7">
      <w:pPr>
        <w:pStyle w:val="Nadpis2"/>
        <w:spacing w:line="240" w:lineRule="auto"/>
        <w:ind w:left="0"/>
        <w:rPr>
          <w:rFonts w:cstheme="minorHAnsi"/>
          <w:sz w:val="22"/>
          <w:szCs w:val="22"/>
          <w:lang w:val="cs-CZ"/>
        </w:rPr>
      </w:pPr>
      <w:r w:rsidRPr="008D7F63">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8D7F63">
        <w:rPr>
          <w:rFonts w:cstheme="minorHAnsi"/>
          <w:sz w:val="22"/>
          <w:szCs w:val="22"/>
          <w:lang w:val="cs-CZ"/>
        </w:rPr>
        <w:t>Z</w:t>
      </w:r>
      <w:r w:rsidRPr="008D7F63">
        <w:rPr>
          <w:rFonts w:cstheme="minorHAnsi"/>
          <w:sz w:val="22"/>
          <w:szCs w:val="22"/>
          <w:lang w:val="cs-CZ"/>
        </w:rPr>
        <w:t>hotovitel, který je zároveň povinen uzavřít s dodavateli smlouvu a zajistit si odběrné místo s měřeným odběrem.</w:t>
      </w:r>
      <w:r w:rsidR="00793173" w:rsidRPr="008D7F63">
        <w:rPr>
          <w:rFonts w:cstheme="minorHAnsi"/>
          <w:sz w:val="22"/>
          <w:szCs w:val="22"/>
          <w:lang w:val="cs-CZ"/>
        </w:rPr>
        <w:t xml:space="preserve"> </w:t>
      </w:r>
      <w:r w:rsidRPr="008D7F63">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w:t>
      </w:r>
    </w:p>
    <w:p w14:paraId="443A0BC1"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1E1C4F5"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bude mít v průběhu realizace a dokončování předmětu díla na staveništi výhradní odpovědnost za:</w:t>
      </w:r>
    </w:p>
    <w:p w14:paraId="4D4D9650"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zajištění bezpečnosti všech osob oprávněných k pohybu na staveništi, udržování staveniště v uspořádaném stavu za účelem předcházení vzniku škod; a</w:t>
      </w:r>
    </w:p>
    <w:p w14:paraId="348C5475"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zajištění veškerého osvětlení a zábran potřebných pro průběh prací, bezpečnostních a dopravních opatření pro ochranu staveniště, materiálů a techniky vnesených Zhotovitelem na staveniště, jakož i odpovědnost za zajištění </w:t>
      </w:r>
      <w:r w:rsidRPr="008D7F63">
        <w:rPr>
          <w:rFonts w:cstheme="minorHAnsi"/>
          <w:sz w:val="22"/>
          <w:szCs w:val="22"/>
          <w:lang w:val="cs-CZ"/>
        </w:rPr>
        <w:lastRenderedPageBreak/>
        <w:t>opatření pro zabezpečení bezpečnosti silničního provozu v souvislosti s omezeními spojenými s realizací díla a za osazení případného dopravního značení; a</w:t>
      </w:r>
    </w:p>
    <w:p w14:paraId="0690CB5F"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7BD6BE32"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 xml:space="preserve">Zhotovitel až do konečného odevzdání staveniště Objednateli po ukončení prací zodpovídá za bezpečné zajištění staveniště vůči </w:t>
      </w:r>
      <w:r w:rsidR="00B57474" w:rsidRPr="008D7F63">
        <w:rPr>
          <w:rFonts w:cstheme="minorHAnsi"/>
          <w:sz w:val="22"/>
          <w:szCs w:val="22"/>
          <w:lang w:val="cs-CZ"/>
        </w:rPr>
        <w:t>případnému návštěvnickému provozu.</w:t>
      </w:r>
    </w:p>
    <w:p w14:paraId="784B7753"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022DB267"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2E21C7A6"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b/>
          <w:sz w:val="22"/>
          <w:szCs w:val="22"/>
          <w:lang w:val="cs-CZ"/>
        </w:rPr>
        <w:t>Ke dni předání a převzetí předmětu díla Objednatelem bude zařízení staveniště odstraněno, vyklizeno a proveden závěrečný úklid</w:t>
      </w:r>
      <w:r w:rsidRPr="008D7F63">
        <w:rPr>
          <w:rFonts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0F507EB"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Podmínky provádění díla</w:t>
      </w:r>
    </w:p>
    <w:p w14:paraId="333DA055" w14:textId="77777777" w:rsidR="00F25B70" w:rsidRPr="008D7F63" w:rsidRDefault="0002767D" w:rsidP="006F5E3E">
      <w:pPr>
        <w:pStyle w:val="Nadpis2"/>
        <w:spacing w:line="240" w:lineRule="auto"/>
        <w:ind w:left="0"/>
        <w:rPr>
          <w:rFonts w:cstheme="minorHAnsi"/>
          <w:sz w:val="22"/>
          <w:szCs w:val="22"/>
          <w:lang w:val="cs-CZ"/>
        </w:rPr>
      </w:pPr>
      <w:r w:rsidRPr="008D7F63">
        <w:rPr>
          <w:rFonts w:cstheme="minorHAnsi"/>
          <w:sz w:val="22"/>
          <w:szCs w:val="22"/>
          <w:lang w:val="cs-CZ"/>
        </w:rPr>
        <w:t>Objednatel je v souladu s § 2592 občanského zákoníku oprávněn dávat Zhotoviteli pokyny k upřesnění nebo určení způsobu provádění díla,</w:t>
      </w:r>
      <w:r w:rsidR="005E0C16" w:rsidRPr="008D7F63">
        <w:rPr>
          <w:rFonts w:cstheme="minorHAnsi"/>
          <w:sz w:val="22"/>
          <w:szCs w:val="22"/>
          <w:lang w:val="cs-CZ"/>
        </w:rPr>
        <w:t xml:space="preserve"> jimiž je Zhotovitel vázán.</w:t>
      </w:r>
      <w:r w:rsidRPr="008D7F63">
        <w:rPr>
          <w:rFonts w:cstheme="minorHAnsi"/>
          <w:sz w:val="22"/>
          <w:szCs w:val="22"/>
          <w:lang w:val="cs-CZ"/>
        </w:rPr>
        <w:t xml:space="preserve"> </w:t>
      </w:r>
      <w:r w:rsidR="005E0C16" w:rsidRPr="008D7F63">
        <w:rPr>
          <w:rFonts w:cstheme="minorHAnsi"/>
          <w:sz w:val="22"/>
          <w:szCs w:val="22"/>
          <w:lang w:val="cs-CZ"/>
        </w:rPr>
        <w:t>P</w:t>
      </w:r>
      <w:r w:rsidRPr="008D7F63">
        <w:rPr>
          <w:rFonts w:cstheme="minorHAnsi"/>
          <w:sz w:val="22"/>
          <w:szCs w:val="22"/>
          <w:lang w:val="cs-CZ"/>
        </w:rPr>
        <w:t xml:space="preserve">okud tak </w:t>
      </w:r>
      <w:r w:rsidR="005E0C16" w:rsidRPr="008D7F63">
        <w:rPr>
          <w:rFonts w:cstheme="minorHAnsi"/>
          <w:sz w:val="22"/>
          <w:szCs w:val="22"/>
          <w:lang w:val="cs-CZ"/>
        </w:rPr>
        <w:t xml:space="preserve">Objednatel </w:t>
      </w:r>
      <w:r w:rsidRPr="008D7F63">
        <w:rPr>
          <w:rFonts w:cstheme="minorHAnsi"/>
          <w:sz w:val="22"/>
          <w:szCs w:val="22"/>
          <w:lang w:val="cs-CZ"/>
        </w:rPr>
        <w:t>neučiní, postupuje Zhotovitel ve věcech realizace stavby zcela samostatně.</w:t>
      </w:r>
    </w:p>
    <w:p w14:paraId="5E3CAE2D" w14:textId="77777777" w:rsidR="00F25B70" w:rsidRPr="008D7F63" w:rsidRDefault="0002767D" w:rsidP="006F5E3E">
      <w:pPr>
        <w:pStyle w:val="Nadpis2"/>
        <w:spacing w:line="240" w:lineRule="auto"/>
        <w:ind w:left="0"/>
        <w:rPr>
          <w:rFonts w:cstheme="minorHAnsi"/>
          <w:sz w:val="22"/>
          <w:szCs w:val="22"/>
          <w:lang w:val="cs-CZ"/>
        </w:rPr>
      </w:pPr>
      <w:r w:rsidRPr="008D7F63">
        <w:rPr>
          <w:rFonts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EA2308" w:rsidRPr="008D7F63">
        <w:rPr>
          <w:rFonts w:cstheme="minorHAnsi"/>
          <w:sz w:val="22"/>
          <w:szCs w:val="22"/>
          <w:lang w:val="cs-CZ"/>
        </w:rPr>
        <w:t>283/2021</w:t>
      </w:r>
      <w:r w:rsidRPr="008D7F63">
        <w:rPr>
          <w:rFonts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58F2D142" w14:textId="68B98801"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w:t>
      </w:r>
      <w:r w:rsidR="00C658E4">
        <w:rPr>
          <w:rFonts w:cstheme="minorHAnsi"/>
          <w:sz w:val="22"/>
          <w:szCs w:val="22"/>
          <w:lang w:val="cs-CZ"/>
        </w:rPr>
        <w:t xml:space="preserve"> </w:t>
      </w:r>
      <w:r w:rsidR="00C658E4" w:rsidRPr="00A46A47">
        <w:rPr>
          <w:rFonts w:cstheme="minorHAnsi"/>
          <w:color w:val="000000" w:themeColor="text1"/>
          <w:sz w:val="22"/>
          <w:szCs w:val="22"/>
          <w:lang w:val="cs-CZ"/>
        </w:rPr>
        <w:t>a hlavním projektantem</w:t>
      </w:r>
      <w:r w:rsidRPr="00A46A47">
        <w:rPr>
          <w:rFonts w:cstheme="minorHAnsi"/>
          <w:sz w:val="22"/>
          <w:szCs w:val="22"/>
          <w:lang w:val="cs-CZ"/>
        </w:rPr>
        <w:t xml:space="preserve">, </w:t>
      </w:r>
      <w:r w:rsidRPr="008D7F63">
        <w:rPr>
          <w:rFonts w:cstheme="minorHAnsi"/>
          <w:sz w:val="22"/>
          <w:szCs w:val="22"/>
          <w:lang w:val="cs-CZ"/>
        </w:rPr>
        <w:t xml:space="preserve">v tomto případě nestačí pouze souhlas osoby vykonávající technický dozor </w:t>
      </w:r>
      <w:r w:rsidR="001440F3" w:rsidRPr="008D7F63">
        <w:rPr>
          <w:rFonts w:cstheme="minorHAnsi"/>
          <w:sz w:val="22"/>
          <w:szCs w:val="22"/>
          <w:lang w:val="cs-CZ"/>
        </w:rPr>
        <w:t>stavebníka</w:t>
      </w:r>
      <w:r w:rsidR="00C658E4">
        <w:rPr>
          <w:rFonts w:cstheme="minorHAnsi"/>
          <w:sz w:val="22"/>
          <w:szCs w:val="22"/>
          <w:lang w:val="cs-CZ"/>
        </w:rPr>
        <w:t xml:space="preserve">.  </w:t>
      </w:r>
    </w:p>
    <w:p w14:paraId="7652B3CE" w14:textId="77777777" w:rsidR="00AF5617" w:rsidRPr="008D7F63" w:rsidRDefault="0002767D" w:rsidP="00AF5617">
      <w:pPr>
        <w:pStyle w:val="Nadpis2"/>
        <w:spacing w:line="240" w:lineRule="auto"/>
        <w:ind w:left="0"/>
        <w:rPr>
          <w:rFonts w:cstheme="minorHAnsi"/>
          <w:sz w:val="22"/>
          <w:szCs w:val="22"/>
          <w:lang w:val="cs-CZ"/>
        </w:rPr>
      </w:pPr>
      <w:r w:rsidRPr="008D7F63">
        <w:rPr>
          <w:rFonts w:cstheme="minorHAnsi"/>
          <w:sz w:val="22"/>
          <w:szCs w:val="22"/>
          <w:lang w:val="cs-CZ"/>
        </w:rPr>
        <w:t>Zhotovitel se zavazuje, že zajistí provádění díla tak, aby provádění díla:</w:t>
      </w:r>
    </w:p>
    <w:p w14:paraId="5DC8D614"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v co nejmenší míře omezovalo užívání místa provádění díla vymezeného v článku VI. Smlouvy, veřejných prostranství či jiných okolních dotčených pozemků či staveb; a</w:t>
      </w:r>
    </w:p>
    <w:p w14:paraId="7CC99AFF"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t>neobtěžovalo třetí osoby a okolní prostory zejména hlukem, pachem, emisemi, prachem, vibracemi, exhalacemi a zastíněním nad míru přiměřenou poměrům; a</w:t>
      </w:r>
    </w:p>
    <w:p w14:paraId="5D4C31C1"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nemělo nepříznivý vliv na životní prostředí, včetně minimalizace negativních vlivů na okolí výstavby; a </w:t>
      </w:r>
    </w:p>
    <w:p w14:paraId="4F1DA289" w14:textId="77777777" w:rsidR="00F25B70" w:rsidRPr="008D7F63" w:rsidRDefault="00D20F82" w:rsidP="00D20F82">
      <w:pPr>
        <w:pStyle w:val="Nadpis3"/>
        <w:numPr>
          <w:ilvl w:val="0"/>
          <w:numId w:val="0"/>
        </w:numPr>
        <w:spacing w:after="120" w:line="240" w:lineRule="auto"/>
        <w:ind w:left="1418" w:hanging="851"/>
        <w:rPr>
          <w:rFonts w:cstheme="minorHAnsi"/>
          <w:sz w:val="22"/>
          <w:szCs w:val="22"/>
          <w:lang w:val="cs-CZ"/>
        </w:rPr>
      </w:pPr>
      <w:r w:rsidRPr="008D7F63">
        <w:rPr>
          <w:rFonts w:cstheme="minorHAnsi"/>
          <w:sz w:val="22"/>
          <w:szCs w:val="22"/>
          <w:lang w:val="cs-CZ"/>
        </w:rPr>
        <w:t xml:space="preserve">d)         </w:t>
      </w:r>
      <w:r w:rsidRPr="008D7F63">
        <w:rPr>
          <w:rFonts w:cstheme="minorHAnsi"/>
          <w:sz w:val="22"/>
          <w:szCs w:val="22"/>
          <w:lang w:val="cs-CZ"/>
        </w:rPr>
        <w:tab/>
      </w:r>
      <w:r w:rsidR="0002767D" w:rsidRPr="008D7F63">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14:paraId="3EF1516A"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ACD1BB6" w14:textId="77777777" w:rsidR="003714B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8D7F63">
        <w:rPr>
          <w:rFonts w:cstheme="minorHAnsi"/>
          <w:sz w:val="22"/>
          <w:szCs w:val="22"/>
          <w:lang w:val="cs-CZ"/>
        </w:rPr>
        <w:t>paré</w:t>
      </w:r>
      <w:proofErr w:type="spellEnd"/>
      <w:r w:rsidRPr="008D7F63">
        <w:rPr>
          <w:rFonts w:cstheme="minorHAnsi"/>
          <w:sz w:val="22"/>
          <w:szCs w:val="22"/>
          <w:lang w:val="cs-CZ"/>
        </w:rPr>
        <w:t xml:space="preserve"> projektové dokumentace plus elektronickou verzi dokumentace se zakreslením skutečného provedení díla.</w:t>
      </w:r>
    </w:p>
    <w:p w14:paraId="39ACE48B" w14:textId="77777777" w:rsidR="003714B0" w:rsidRPr="008D7F63" w:rsidRDefault="003714B0"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po dobu provádění díla až do jeho řádného protokolárního předání objednateli </w:t>
      </w:r>
      <w:r w:rsidR="005E0C16" w:rsidRPr="008D7F63">
        <w:rPr>
          <w:rFonts w:cstheme="minorHAnsi"/>
          <w:sz w:val="22"/>
          <w:szCs w:val="22"/>
          <w:lang w:val="cs-CZ"/>
        </w:rPr>
        <w:t xml:space="preserve">řádně pečovat </w:t>
      </w:r>
      <w:r w:rsidRPr="008D7F63">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D7F63">
        <w:rPr>
          <w:rFonts w:cstheme="minorHAnsi"/>
          <w:sz w:val="22"/>
          <w:szCs w:val="22"/>
          <w:lang w:val="cs-CZ"/>
        </w:rPr>
        <w:t>S</w:t>
      </w:r>
      <w:r w:rsidRPr="008D7F63">
        <w:rPr>
          <w:rFonts w:cstheme="minorHAnsi"/>
          <w:sz w:val="22"/>
          <w:szCs w:val="22"/>
          <w:lang w:val="cs-CZ"/>
        </w:rPr>
        <w:t>mlouvy;</w:t>
      </w:r>
    </w:p>
    <w:p w14:paraId="38C870A7" w14:textId="77777777" w:rsidR="003714B0" w:rsidRPr="008D7F63" w:rsidRDefault="003714B0"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před </w:t>
      </w:r>
      <w:r w:rsidR="005016B0" w:rsidRPr="008D7F63">
        <w:rPr>
          <w:rFonts w:cstheme="minorHAnsi"/>
          <w:sz w:val="22"/>
          <w:szCs w:val="22"/>
          <w:lang w:val="cs-CZ"/>
        </w:rPr>
        <w:t xml:space="preserve">zakrytím </w:t>
      </w:r>
      <w:r w:rsidRPr="008D7F63">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7C968D6E" w14:textId="77777777" w:rsidR="008E6C53" w:rsidRPr="008D7F63" w:rsidRDefault="003714B0">
      <w:pPr>
        <w:pStyle w:val="Nadpis2"/>
        <w:spacing w:before="120" w:line="240" w:lineRule="auto"/>
        <w:ind w:left="0"/>
        <w:rPr>
          <w:rFonts w:cstheme="minorHAnsi"/>
          <w:sz w:val="22"/>
          <w:szCs w:val="22"/>
          <w:lang w:val="cs-CZ"/>
        </w:rPr>
      </w:pPr>
      <w:r w:rsidRPr="008D7F63">
        <w:rPr>
          <w:rFonts w:cstheme="minorHAnsi"/>
          <w:sz w:val="22"/>
          <w:szCs w:val="22"/>
          <w:lang w:val="cs-CZ"/>
        </w:rPr>
        <w:t>Ve smlouvách uzavíraných s případnými poddodavateli zhotovitel zaváže povinnostmi vyplývajícími z tohoto článku této smlouvy i případné poddodavatele.</w:t>
      </w:r>
    </w:p>
    <w:p w14:paraId="36BCC234" w14:textId="5E41C460" w:rsidR="00200EC4" w:rsidRPr="008D7F63" w:rsidRDefault="00166B9A" w:rsidP="0007123F">
      <w:pPr>
        <w:pStyle w:val="Nadpis2"/>
        <w:spacing w:before="120" w:line="240" w:lineRule="auto"/>
        <w:ind w:left="0"/>
        <w:rPr>
          <w:lang w:val="cs-CZ"/>
        </w:rPr>
      </w:pPr>
      <w:r w:rsidRPr="008D7F63">
        <w:rPr>
          <w:lang w:val="cs-CZ"/>
        </w:rPr>
        <w:t xml:space="preserve">Zhotovitel je povinen s dostatečným předstihem doložit </w:t>
      </w:r>
      <w:r w:rsidR="0007123F" w:rsidRPr="008D7F63">
        <w:rPr>
          <w:lang w:val="cs-CZ"/>
        </w:rPr>
        <w:t>Objednateli</w:t>
      </w:r>
      <w:r w:rsidRPr="008D7F63">
        <w:rPr>
          <w:lang w:val="cs-CZ"/>
        </w:rPr>
        <w:t xml:space="preserve"> veškeré vzorky a dílenskou dokumentaci, aby byla umožněna případná záměna bez dopadu na termín dodání, kvality a ceny. Dostatečným předstihem je myšleno minimálně dva měsíce před konečným schválením </w:t>
      </w:r>
      <w:r w:rsidR="0007123F" w:rsidRPr="008D7F63">
        <w:rPr>
          <w:lang w:val="cs-CZ"/>
        </w:rPr>
        <w:t>Objednateli</w:t>
      </w:r>
      <w:r w:rsidRPr="008D7F63">
        <w:rPr>
          <w:lang w:val="cs-CZ"/>
        </w:rPr>
        <w:t xml:space="preserve">. </w:t>
      </w:r>
      <w:r w:rsidR="0007123F" w:rsidRPr="008D7F63">
        <w:rPr>
          <w:lang w:val="cs-CZ"/>
        </w:rPr>
        <w:t>Objednatel</w:t>
      </w:r>
      <w:r w:rsidRPr="008D7F63">
        <w:rPr>
          <w:lang w:val="cs-CZ"/>
        </w:rPr>
        <w:t xml:space="preserve"> </w:t>
      </w:r>
      <w:r w:rsidR="00C658E4" w:rsidRPr="00A46A47">
        <w:rPr>
          <w:color w:val="000000" w:themeColor="text1"/>
          <w:lang w:val="cs-CZ"/>
        </w:rPr>
        <w:t xml:space="preserve">a hlavním projektant </w:t>
      </w:r>
      <w:r w:rsidRPr="008D7F63">
        <w:rPr>
          <w:lang w:val="cs-CZ"/>
        </w:rPr>
        <w:t>se k předloženým vzorkům a dílenské dokumentaci musí vyjádřit do 14 dnů od jejího předložení.</w:t>
      </w:r>
    </w:p>
    <w:p w14:paraId="02730782" w14:textId="77777777" w:rsidR="00534C00" w:rsidRPr="008D7F63" w:rsidRDefault="00534C00" w:rsidP="00534C00">
      <w:pPr>
        <w:rPr>
          <w:rFonts w:ascii="Cambria" w:hAnsi="Cambria"/>
          <w:lang w:val="cs-CZ"/>
        </w:rPr>
      </w:pPr>
    </w:p>
    <w:p w14:paraId="11F3A5B3"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Poddodavatelé</w:t>
      </w:r>
    </w:p>
    <w:p w14:paraId="4B288298" w14:textId="77777777" w:rsidR="000951AE" w:rsidRPr="008D7F63" w:rsidRDefault="000951AE"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t xml:space="preserve">Zhotovitel bude v souladu s § 1935 občanského zákoníku odpovídat za práci provedenou poddodavateli tak, jako by ji provedl sám. </w:t>
      </w:r>
    </w:p>
    <w:p w14:paraId="6C26E565" w14:textId="77777777" w:rsidR="000951AE" w:rsidRPr="008D7F63" w:rsidRDefault="000951AE"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lastRenderedPageBreak/>
        <w:t xml:space="preserve">Zhotovitel je povinen zajistit a financovat veškeré poddodavatelské práce a nese za ně záruku v plném rozsahu. </w:t>
      </w:r>
      <w:r w:rsidRPr="008D7F63">
        <w:rPr>
          <w:rFonts w:ascii="Cambria" w:hAnsi="Cambria" w:cstheme="minorHAnsi"/>
          <w:b/>
          <w:lang w:val="cs-CZ"/>
        </w:rPr>
        <w:t xml:space="preserve">Zhotovitel je povinen předložit při podpisu </w:t>
      </w:r>
      <w:r w:rsidR="00210049" w:rsidRPr="008D7F63">
        <w:rPr>
          <w:rFonts w:ascii="Cambria" w:hAnsi="Cambria" w:cstheme="minorHAnsi"/>
          <w:b/>
          <w:lang w:val="cs-CZ"/>
        </w:rPr>
        <w:t>S</w:t>
      </w:r>
      <w:r w:rsidRPr="008D7F63">
        <w:rPr>
          <w:rFonts w:ascii="Cambria" w:hAnsi="Cambria" w:cstheme="minorHAnsi"/>
          <w:b/>
          <w:lang w:val="cs-CZ"/>
        </w:rPr>
        <w:t>mlouvy</w:t>
      </w:r>
      <w:r w:rsidR="00793173" w:rsidRPr="008D7F63">
        <w:rPr>
          <w:rFonts w:ascii="Cambria" w:hAnsi="Cambria" w:cstheme="minorHAnsi"/>
          <w:b/>
          <w:lang w:val="cs-CZ"/>
        </w:rPr>
        <w:t xml:space="preserve"> </w:t>
      </w:r>
      <w:r w:rsidRPr="008D7F63">
        <w:rPr>
          <w:rFonts w:ascii="Cambria" w:hAnsi="Cambria" w:cstheme="minorHAnsi"/>
          <w:b/>
          <w:lang w:val="cs-CZ"/>
        </w:rPr>
        <w:t>seznam poddodavatelů, kteří se budou podílet na plnění zakázky,</w:t>
      </w:r>
      <w:r w:rsidRPr="008D7F63">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D7F63">
        <w:rPr>
          <w:rFonts w:ascii="Cambria" w:hAnsi="Cambria" w:cstheme="minorHAnsi"/>
          <w:lang w:val="cs-CZ"/>
        </w:rPr>
        <w:t xml:space="preserve">předchozího </w:t>
      </w:r>
      <w:r w:rsidRPr="008D7F63">
        <w:rPr>
          <w:rFonts w:ascii="Cambria" w:hAnsi="Cambria" w:cstheme="minorHAnsi"/>
          <w:lang w:val="cs-CZ"/>
        </w:rPr>
        <w:t>písemného souhlasu Objednatele.</w:t>
      </w:r>
    </w:p>
    <w:p w14:paraId="2B3B4E47" w14:textId="77777777" w:rsidR="008F3258" w:rsidRPr="008D7F63" w:rsidRDefault="008F3258"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t>Zhotovitel je povinen zajistit, aby smluvní vztah s poddodavatelem byl v souladu s touto smlouvou</w:t>
      </w:r>
      <w:r w:rsidR="00CF2875" w:rsidRPr="008D7F63">
        <w:rPr>
          <w:rFonts w:ascii="Cambria" w:hAnsi="Cambria" w:cstheme="minorHAnsi"/>
          <w:lang w:val="cs-CZ"/>
        </w:rPr>
        <w:t xml:space="preserve"> (např. přechod vlastnictví)</w:t>
      </w:r>
      <w:r w:rsidRPr="008D7F63">
        <w:rPr>
          <w:rFonts w:ascii="Cambria" w:hAnsi="Cambria" w:cstheme="minorHAnsi"/>
          <w:lang w:val="cs-CZ"/>
        </w:rPr>
        <w:t xml:space="preserve">, jinak podstatným způsobem poruší tuto </w:t>
      </w:r>
      <w:r w:rsidR="002B6CCF" w:rsidRPr="008D7F63">
        <w:rPr>
          <w:rFonts w:ascii="Cambria" w:hAnsi="Cambria" w:cstheme="minorHAnsi"/>
          <w:lang w:val="cs-CZ"/>
        </w:rPr>
        <w:t>S</w:t>
      </w:r>
      <w:r w:rsidRPr="008D7F63">
        <w:rPr>
          <w:rFonts w:ascii="Cambria" w:hAnsi="Cambria" w:cstheme="minorHAnsi"/>
          <w:lang w:val="cs-CZ"/>
        </w:rPr>
        <w:t xml:space="preserve">mlouvu. </w:t>
      </w:r>
    </w:p>
    <w:p w14:paraId="1D36B391" w14:textId="77777777" w:rsidR="00461470" w:rsidRPr="008D7F63" w:rsidRDefault="00461470" w:rsidP="00461470">
      <w:pPr>
        <w:spacing w:line="240" w:lineRule="auto"/>
        <w:jc w:val="both"/>
        <w:rPr>
          <w:rFonts w:ascii="Cambria" w:hAnsi="Cambria" w:cstheme="minorHAnsi"/>
          <w:lang w:val="cs-CZ"/>
        </w:rPr>
      </w:pPr>
    </w:p>
    <w:p w14:paraId="569376E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Záruka za jakost</w:t>
      </w:r>
    </w:p>
    <w:p w14:paraId="724447DD" w14:textId="77777777" w:rsidR="00F25B70" w:rsidRPr="008D7F63" w:rsidRDefault="0002767D" w:rsidP="008D7F63">
      <w:pPr>
        <w:pStyle w:val="Nadpis2"/>
        <w:numPr>
          <w:ilvl w:val="1"/>
          <w:numId w:val="11"/>
        </w:numPr>
        <w:spacing w:line="240" w:lineRule="auto"/>
        <w:ind w:left="0"/>
        <w:rPr>
          <w:rFonts w:cstheme="minorHAnsi"/>
          <w:sz w:val="22"/>
          <w:szCs w:val="22"/>
          <w:lang w:val="cs-CZ"/>
        </w:rPr>
      </w:pPr>
      <w:r w:rsidRPr="008D7F63">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8D7F63">
        <w:rPr>
          <w:rFonts w:cstheme="minorHAnsi"/>
          <w:sz w:val="22"/>
          <w:szCs w:val="22"/>
          <w:lang w:val="cs-CZ"/>
        </w:rPr>
        <w:t> </w:t>
      </w:r>
      <w:r w:rsidRPr="008D7F63">
        <w:rPr>
          <w:rFonts w:cstheme="minorHAnsi"/>
          <w:sz w:val="22"/>
          <w:szCs w:val="22"/>
          <w:lang w:val="cs-CZ"/>
        </w:rPr>
        <w:t xml:space="preserve">první jakosti kvality provedení a bude provedeno v souladu s ověřenou technickou praxí. Zhotovitel poskytuje Objednateli záruku za jakost v délce </w:t>
      </w:r>
    </w:p>
    <w:p w14:paraId="4085D6FB" w14:textId="77777777" w:rsidR="00F74E97" w:rsidRPr="008D7F63" w:rsidRDefault="0002767D" w:rsidP="00F74E97">
      <w:pPr>
        <w:pStyle w:val="Nadpis2"/>
        <w:numPr>
          <w:ilvl w:val="0"/>
          <w:numId w:val="0"/>
        </w:numPr>
        <w:spacing w:line="240" w:lineRule="auto"/>
        <w:rPr>
          <w:rFonts w:cstheme="minorHAnsi"/>
          <w:sz w:val="22"/>
          <w:szCs w:val="22"/>
          <w:lang w:val="cs-CZ"/>
        </w:rPr>
      </w:pPr>
      <w:r w:rsidRPr="008D7F63">
        <w:rPr>
          <w:rFonts w:cstheme="minorHAnsi"/>
          <w:b/>
          <w:bCs/>
          <w:sz w:val="22"/>
          <w:szCs w:val="22"/>
          <w:lang w:val="cs-CZ"/>
        </w:rPr>
        <w:t>60</w:t>
      </w:r>
      <w:r w:rsidRPr="008D7F63">
        <w:rPr>
          <w:rFonts w:cstheme="minorHAnsi"/>
          <w:sz w:val="22"/>
          <w:szCs w:val="22"/>
          <w:lang w:val="cs-CZ"/>
        </w:rPr>
        <w:t xml:space="preserve"> (slovy: </w:t>
      </w:r>
      <w:r w:rsidRPr="008D7F63">
        <w:rPr>
          <w:rFonts w:cstheme="minorHAnsi"/>
          <w:b/>
          <w:bCs/>
          <w:sz w:val="22"/>
          <w:szCs w:val="22"/>
          <w:lang w:val="cs-CZ"/>
        </w:rPr>
        <w:t>šedesát</w:t>
      </w:r>
      <w:r w:rsidRPr="008D7F63">
        <w:rPr>
          <w:rFonts w:cstheme="minorHAnsi"/>
          <w:sz w:val="22"/>
          <w:szCs w:val="22"/>
          <w:lang w:val="cs-CZ"/>
        </w:rPr>
        <w:t xml:space="preserve">) měsíců </w:t>
      </w:r>
      <w:r w:rsidRPr="008D7F63">
        <w:rPr>
          <w:rFonts w:cstheme="minorHAnsi"/>
          <w:b/>
          <w:sz w:val="22"/>
          <w:szCs w:val="22"/>
          <w:lang w:val="cs-CZ"/>
        </w:rPr>
        <w:t>na stavební část díla</w:t>
      </w:r>
    </w:p>
    <w:p w14:paraId="69953206" w14:textId="77777777" w:rsidR="00F74E97" w:rsidRPr="008D7F63" w:rsidRDefault="008B3FED" w:rsidP="00F74E97">
      <w:pPr>
        <w:spacing w:line="240" w:lineRule="auto"/>
        <w:jc w:val="both"/>
        <w:outlineLvl w:val="1"/>
        <w:rPr>
          <w:rFonts w:ascii="Cambria" w:hAnsi="Cambria" w:cstheme="minorHAnsi"/>
          <w:b/>
          <w:bCs/>
          <w:lang w:val="cs-CZ"/>
        </w:rPr>
      </w:pPr>
      <w:r w:rsidRPr="008D7F63">
        <w:rPr>
          <w:rFonts w:ascii="Cambria" w:hAnsi="Cambria" w:cstheme="minorHAnsi"/>
          <w:b/>
          <w:bCs/>
          <w:lang w:val="cs-CZ"/>
        </w:rPr>
        <w:t>24</w:t>
      </w:r>
      <w:r w:rsidR="00F74E97" w:rsidRPr="008D7F63">
        <w:rPr>
          <w:rFonts w:ascii="Cambria" w:hAnsi="Cambria" w:cstheme="minorHAnsi"/>
          <w:lang w:val="cs-CZ"/>
        </w:rPr>
        <w:t xml:space="preserve"> (slovy: </w:t>
      </w:r>
      <w:proofErr w:type="spellStart"/>
      <w:r w:rsidRPr="008D7F63">
        <w:rPr>
          <w:rFonts w:ascii="Cambria" w:hAnsi="Cambria" w:cstheme="minorHAnsi"/>
          <w:b/>
          <w:bCs/>
          <w:lang w:val="cs-CZ"/>
        </w:rPr>
        <w:t>dvacetčtyři</w:t>
      </w:r>
      <w:proofErr w:type="spellEnd"/>
      <w:r w:rsidR="00F74E97" w:rsidRPr="008D7F63">
        <w:rPr>
          <w:rFonts w:ascii="Cambria" w:hAnsi="Cambria" w:cstheme="minorHAnsi"/>
          <w:lang w:val="cs-CZ"/>
        </w:rPr>
        <w:t xml:space="preserve">) měsíců </w:t>
      </w:r>
      <w:r w:rsidR="00F74E97" w:rsidRPr="008D7F63">
        <w:rPr>
          <w:rFonts w:ascii="Cambria" w:hAnsi="Cambria" w:cstheme="minorHAnsi"/>
          <w:b/>
          <w:lang w:val="cs-CZ"/>
        </w:rPr>
        <w:t>na dodávky a služby</w:t>
      </w:r>
    </w:p>
    <w:p w14:paraId="1BACFE07" w14:textId="77777777" w:rsidR="00F25B70" w:rsidRPr="008D7F63" w:rsidRDefault="0002767D" w:rsidP="004C33C5">
      <w:pPr>
        <w:pStyle w:val="Nadpis2"/>
        <w:numPr>
          <w:ilvl w:val="0"/>
          <w:numId w:val="0"/>
        </w:numPr>
        <w:spacing w:line="240" w:lineRule="auto"/>
        <w:rPr>
          <w:rFonts w:cstheme="minorHAnsi"/>
          <w:sz w:val="22"/>
          <w:szCs w:val="22"/>
          <w:lang w:val="cs-CZ"/>
        </w:rPr>
      </w:pPr>
      <w:r w:rsidRPr="008D7F63">
        <w:rPr>
          <w:rFonts w:cstheme="minorHAnsi"/>
          <w:b/>
          <w:sz w:val="22"/>
          <w:szCs w:val="22"/>
          <w:lang w:val="cs-CZ"/>
        </w:rPr>
        <w:t>ode dne řádného provedení díla Zhotovitelem</w:t>
      </w:r>
      <w:r w:rsidR="00536198" w:rsidRPr="008D7F63">
        <w:rPr>
          <w:rFonts w:cstheme="minorHAnsi"/>
          <w:sz w:val="22"/>
          <w:szCs w:val="22"/>
          <w:lang w:val="cs-CZ"/>
        </w:rPr>
        <w:t xml:space="preserve">. </w:t>
      </w:r>
      <w:r w:rsidRPr="008D7F63">
        <w:rPr>
          <w:rFonts w:cstheme="minorHAnsi"/>
          <w:b/>
          <w:sz w:val="22"/>
          <w:szCs w:val="22"/>
          <w:lang w:val="cs-CZ"/>
        </w:rPr>
        <w:t>Záruční doba tedy počíná běžet dnem následujícím po dni protokolárního</w:t>
      </w:r>
      <w:r w:rsidR="00793173" w:rsidRPr="008D7F63">
        <w:rPr>
          <w:rFonts w:cstheme="minorHAnsi"/>
          <w:b/>
          <w:sz w:val="22"/>
          <w:szCs w:val="22"/>
          <w:lang w:val="cs-CZ"/>
        </w:rPr>
        <w:t xml:space="preserve"> </w:t>
      </w:r>
      <w:r w:rsidRPr="008D7F63">
        <w:rPr>
          <w:rFonts w:cstheme="minorHAnsi"/>
          <w:b/>
          <w:sz w:val="22"/>
          <w:szCs w:val="22"/>
          <w:lang w:val="cs-CZ"/>
        </w:rPr>
        <w:t xml:space="preserve">převzetí </w:t>
      </w:r>
      <w:r w:rsidR="00536198" w:rsidRPr="008D7F63">
        <w:rPr>
          <w:rFonts w:cstheme="minorHAnsi"/>
          <w:b/>
          <w:sz w:val="22"/>
          <w:szCs w:val="22"/>
          <w:lang w:val="cs-CZ"/>
        </w:rPr>
        <w:t xml:space="preserve">díla </w:t>
      </w:r>
      <w:r w:rsidRPr="008D7F63">
        <w:rPr>
          <w:rFonts w:cstheme="minorHAnsi"/>
          <w:b/>
          <w:sz w:val="22"/>
          <w:szCs w:val="22"/>
          <w:lang w:val="cs-CZ"/>
        </w:rPr>
        <w:t>Objednatelem.</w:t>
      </w:r>
    </w:p>
    <w:p w14:paraId="569A10F5"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Objednatel je oprávněn reklamovat v záruční době dle článku XIV. odst. 1 Smlouvy vady díla u Zhotovitele</w:t>
      </w:r>
      <w:r w:rsidR="00793173" w:rsidRPr="008D7F63">
        <w:rPr>
          <w:rFonts w:cstheme="minorHAnsi"/>
          <w:sz w:val="22"/>
          <w:szCs w:val="22"/>
          <w:lang w:val="cs-CZ"/>
        </w:rPr>
        <w:t xml:space="preserve"> </w:t>
      </w:r>
      <w:r w:rsidRPr="008D7F63">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6F896C9B" w14:textId="77777777" w:rsidR="00F25B70" w:rsidRPr="008D7F63" w:rsidRDefault="0002767D" w:rsidP="00C23526">
      <w:pPr>
        <w:pStyle w:val="Nadpis2"/>
        <w:spacing w:line="240" w:lineRule="auto"/>
        <w:ind w:left="0"/>
        <w:rPr>
          <w:rFonts w:cstheme="minorHAnsi"/>
          <w:snapToGrid w:val="0"/>
          <w:sz w:val="22"/>
          <w:szCs w:val="22"/>
          <w:lang w:val="cs-CZ"/>
        </w:rPr>
      </w:pPr>
      <w:r w:rsidRPr="008D7F63">
        <w:rPr>
          <w:rFonts w:cstheme="minorHAnsi"/>
          <w:sz w:val="22"/>
          <w:szCs w:val="22"/>
          <w:lang w:val="cs-CZ"/>
        </w:rPr>
        <w:t xml:space="preserve">Zhotovitel se zavazuje bez zbytečného odkladu, nejpozději však </w:t>
      </w:r>
      <w:r w:rsidRPr="008D7F63">
        <w:rPr>
          <w:rFonts w:cstheme="minorHAnsi"/>
          <w:b/>
          <w:sz w:val="22"/>
          <w:szCs w:val="22"/>
          <w:lang w:val="cs-CZ"/>
        </w:rPr>
        <w:t xml:space="preserve">do </w:t>
      </w:r>
      <w:r w:rsidR="0027353D" w:rsidRPr="008D7F63">
        <w:rPr>
          <w:rFonts w:cstheme="minorHAnsi"/>
          <w:b/>
          <w:sz w:val="22"/>
          <w:szCs w:val="22"/>
          <w:lang w:val="cs-CZ"/>
        </w:rPr>
        <w:t>5 pracovních dnů</w:t>
      </w:r>
      <w:r w:rsidRPr="008D7F63">
        <w:rPr>
          <w:rFonts w:cstheme="minorHAnsi"/>
          <w:sz w:val="22"/>
          <w:szCs w:val="22"/>
          <w:lang w:val="cs-CZ"/>
        </w:rPr>
        <w:t xml:space="preserve"> od okamžiku písemného oznámení vady díla či jeho části,</w:t>
      </w:r>
      <w:r w:rsidR="009C5371" w:rsidRPr="008D7F63">
        <w:rPr>
          <w:rFonts w:cstheme="minorHAnsi"/>
          <w:sz w:val="22"/>
          <w:szCs w:val="22"/>
          <w:lang w:val="cs-CZ"/>
        </w:rPr>
        <w:t xml:space="preserve"> nedohodnou-li se smluvní strany v konkrétním případě jinak</w:t>
      </w:r>
      <w:r w:rsidR="00CC0A73" w:rsidRPr="008D7F63">
        <w:rPr>
          <w:rFonts w:cstheme="minorHAnsi"/>
          <w:sz w:val="22"/>
          <w:szCs w:val="22"/>
          <w:lang w:val="cs-CZ"/>
        </w:rPr>
        <w:t>,</w:t>
      </w:r>
      <w:r w:rsidRPr="008D7F63">
        <w:rPr>
          <w:rFonts w:cstheme="minorHAnsi"/>
          <w:sz w:val="22"/>
          <w:szCs w:val="22"/>
          <w:lang w:val="cs-CZ"/>
        </w:rPr>
        <w:t xml:space="preserve"> </w:t>
      </w:r>
      <w:r w:rsidRPr="008D7F63">
        <w:rPr>
          <w:rFonts w:cstheme="minorHAnsi"/>
          <w:b/>
          <w:sz w:val="22"/>
          <w:szCs w:val="22"/>
          <w:lang w:val="cs-CZ"/>
        </w:rPr>
        <w:t xml:space="preserve">zahájit odstraňování vady </w:t>
      </w:r>
      <w:r w:rsidRPr="008D7F63">
        <w:rPr>
          <w:rFonts w:cstheme="minorHAnsi"/>
          <w:sz w:val="22"/>
          <w:szCs w:val="22"/>
          <w:lang w:val="cs-CZ"/>
        </w:rPr>
        <w:t>díla či jeho části, a to i tehdy, neuznává-li Zhotovitel odpovědnost za vady či příčiny, které ji vyvolaly, a vady odstranit v technicky co nejkratší lhůtě</w:t>
      </w:r>
      <w:r w:rsidRPr="008D7F63">
        <w:rPr>
          <w:rFonts w:cstheme="minorHAnsi"/>
          <w:b/>
          <w:bCs/>
          <w:i/>
          <w:iCs/>
          <w:sz w:val="22"/>
          <w:szCs w:val="22"/>
          <w:lang w:val="cs-CZ"/>
        </w:rPr>
        <w:t xml:space="preserve">, </w:t>
      </w:r>
      <w:r w:rsidRPr="008D7F63">
        <w:rPr>
          <w:rFonts w:cstheme="minorHAnsi"/>
          <w:sz w:val="22"/>
          <w:szCs w:val="22"/>
          <w:lang w:val="cs-CZ"/>
        </w:rPr>
        <w:t>tj</w:t>
      </w:r>
      <w:r w:rsidRPr="008D7F63">
        <w:rPr>
          <w:rFonts w:cstheme="minorHAnsi"/>
          <w:b/>
          <w:bCs/>
          <w:i/>
          <w:iCs/>
          <w:sz w:val="22"/>
          <w:szCs w:val="22"/>
          <w:lang w:val="cs-CZ"/>
        </w:rPr>
        <w:t xml:space="preserve">. </w:t>
      </w:r>
      <w:r w:rsidRPr="008D7F63">
        <w:rPr>
          <w:rFonts w:cstheme="minorHAnsi"/>
          <w:bCs/>
          <w:iCs/>
          <w:sz w:val="22"/>
          <w:szCs w:val="22"/>
          <w:lang w:val="cs-CZ"/>
        </w:rPr>
        <w:t>v</w:t>
      </w:r>
      <w:r w:rsidR="00793173" w:rsidRPr="008D7F63">
        <w:rPr>
          <w:rFonts w:cstheme="minorHAnsi"/>
          <w:bCs/>
          <w:iCs/>
          <w:sz w:val="22"/>
          <w:szCs w:val="22"/>
          <w:lang w:val="cs-CZ"/>
        </w:rPr>
        <w:t xml:space="preserve"> </w:t>
      </w:r>
      <w:r w:rsidRPr="008D7F63">
        <w:rPr>
          <w:rFonts w:cstheme="minorHAnsi"/>
          <w:snapToGrid w:val="0"/>
          <w:sz w:val="22"/>
          <w:szCs w:val="22"/>
          <w:lang w:val="cs-CZ"/>
        </w:rPr>
        <w:t>přiměřené lhůtě (vzhledem k okolnostem).</w:t>
      </w:r>
    </w:p>
    <w:p w14:paraId="06185BD7" w14:textId="77777777" w:rsidR="00F25B70" w:rsidRPr="008D7F63" w:rsidRDefault="0002767D" w:rsidP="00C23526">
      <w:pPr>
        <w:pStyle w:val="Nadpis2"/>
        <w:spacing w:line="240" w:lineRule="auto"/>
        <w:ind w:left="0"/>
        <w:rPr>
          <w:rFonts w:cstheme="minorHAnsi"/>
          <w:b/>
          <w:i/>
          <w:color w:val="FF0000"/>
          <w:sz w:val="22"/>
          <w:szCs w:val="22"/>
          <w:u w:val="single"/>
          <w:lang w:val="cs-CZ"/>
        </w:rPr>
      </w:pPr>
      <w:r w:rsidRPr="008D7F63">
        <w:rPr>
          <w:rFonts w:cstheme="minorHAnsi"/>
          <w:snapToGrid w:val="0"/>
          <w:sz w:val="22"/>
          <w:szCs w:val="22"/>
          <w:lang w:val="cs-CZ"/>
        </w:rPr>
        <w:t xml:space="preserve">Pokud se smluvní strany v konkrétním případě výslovně písemně nedohodnou jinak, platí, že zhotovitel je povinen </w:t>
      </w:r>
      <w:r w:rsidRPr="008D7F63">
        <w:rPr>
          <w:rFonts w:cstheme="minorHAnsi"/>
          <w:b/>
          <w:bCs/>
          <w:snapToGrid w:val="0"/>
          <w:sz w:val="22"/>
          <w:szCs w:val="22"/>
          <w:lang w:val="cs-CZ"/>
        </w:rPr>
        <w:t>vadu odstranit do 10 dnů po započetí jejího odstraňování</w:t>
      </w:r>
      <w:r w:rsidRPr="008D7F63">
        <w:rPr>
          <w:rFonts w:cstheme="minorHAnsi"/>
          <w:snapToGrid w:val="0"/>
          <w:sz w:val="22"/>
          <w:szCs w:val="22"/>
          <w:lang w:val="cs-CZ"/>
        </w:rPr>
        <w:t>.</w:t>
      </w:r>
    </w:p>
    <w:p w14:paraId="6F87FF60" w14:textId="77777777" w:rsidR="00F25B70" w:rsidRPr="008D7F63" w:rsidRDefault="0002767D" w:rsidP="00C23526">
      <w:pPr>
        <w:pStyle w:val="Nadpis2"/>
        <w:spacing w:line="240" w:lineRule="auto"/>
        <w:ind w:left="0"/>
        <w:rPr>
          <w:rFonts w:cstheme="minorHAnsi"/>
          <w:snapToGrid w:val="0"/>
          <w:sz w:val="22"/>
          <w:szCs w:val="22"/>
          <w:lang w:val="cs-CZ"/>
        </w:rPr>
      </w:pPr>
      <w:r w:rsidRPr="008D7F63">
        <w:rPr>
          <w:rFonts w:cstheme="minorHAnsi"/>
          <w:snapToGrid w:val="0"/>
          <w:sz w:val="22"/>
          <w:szCs w:val="22"/>
          <w:lang w:val="cs-CZ"/>
        </w:rPr>
        <w:t xml:space="preserve">Reklamaci lze uplatnit nejpozději do posledního dne záruční </w:t>
      </w:r>
      <w:r w:rsidR="00CC0A73" w:rsidRPr="008D7F63">
        <w:rPr>
          <w:rFonts w:cstheme="minorHAnsi"/>
          <w:snapToGrid w:val="0"/>
          <w:sz w:val="22"/>
          <w:szCs w:val="22"/>
          <w:lang w:val="cs-CZ"/>
        </w:rPr>
        <w:t>doby</w:t>
      </w:r>
      <w:r w:rsidRPr="008D7F63">
        <w:rPr>
          <w:rFonts w:cstheme="minorHAnsi"/>
          <w:snapToGrid w:val="0"/>
          <w:sz w:val="22"/>
          <w:szCs w:val="22"/>
          <w:lang w:val="cs-CZ"/>
        </w:rPr>
        <w:t xml:space="preserve">, přičemž reklamace se považuje za včas uplatněnou, pokud bude doručena Zhotoviteli poslední den záruční </w:t>
      </w:r>
      <w:r w:rsidR="00CC0A73" w:rsidRPr="008D7F63">
        <w:rPr>
          <w:rFonts w:cstheme="minorHAnsi"/>
          <w:snapToGrid w:val="0"/>
          <w:sz w:val="22"/>
          <w:szCs w:val="22"/>
          <w:lang w:val="cs-CZ"/>
        </w:rPr>
        <w:t>doby</w:t>
      </w:r>
      <w:r w:rsidRPr="008D7F63">
        <w:rPr>
          <w:rFonts w:cstheme="minorHAnsi"/>
          <w:snapToGrid w:val="0"/>
          <w:sz w:val="22"/>
          <w:szCs w:val="22"/>
          <w:lang w:val="cs-CZ"/>
        </w:rPr>
        <w:t>.</w:t>
      </w:r>
    </w:p>
    <w:p w14:paraId="4F5CEF86"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B5DC604"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1782553B"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Smluvní strany se dohodly, že:</w:t>
      </w:r>
    </w:p>
    <w:p w14:paraId="7E0C80BC"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neodstraní-li Zhotovitel reklamované vady díla či jeho části ve lhůtě dle článku XIV.</w:t>
      </w:r>
      <w:r w:rsidR="00793173" w:rsidRPr="008D7F63">
        <w:rPr>
          <w:rFonts w:cstheme="minorHAnsi"/>
          <w:sz w:val="22"/>
          <w:szCs w:val="22"/>
          <w:lang w:val="cs-CZ"/>
        </w:rPr>
        <w:t xml:space="preserve"> </w:t>
      </w:r>
      <w:r w:rsidRPr="008D7F63">
        <w:rPr>
          <w:rFonts w:cstheme="minorHAnsi"/>
          <w:sz w:val="22"/>
          <w:szCs w:val="22"/>
          <w:lang w:val="cs-CZ"/>
        </w:rPr>
        <w:t xml:space="preserve">odst. 4 Smlouvy; nebo </w:t>
      </w:r>
    </w:p>
    <w:p w14:paraId="40B3B75D"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nezahájí-li Zhotovitel odstraňování vad díla v termínech dle článku XIV. odst. 3 Smlouvy; nebo </w:t>
      </w:r>
    </w:p>
    <w:p w14:paraId="498E496B"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oznámí-li Zhotovitel Objednateli před uplynutím doby k odstranění vad díla, že vadu neodstraní; nebo </w:t>
      </w:r>
    </w:p>
    <w:p w14:paraId="72A37784" w14:textId="77777777" w:rsidR="00B8736C" w:rsidRPr="008D7F63" w:rsidRDefault="0002767D" w:rsidP="000522F8">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042D0781" w14:textId="77777777" w:rsidR="00F25B70" w:rsidRPr="008D7F63" w:rsidRDefault="0002767D" w:rsidP="00B8736C">
      <w:pPr>
        <w:pStyle w:val="Nadpis3"/>
        <w:numPr>
          <w:ilvl w:val="0"/>
          <w:numId w:val="0"/>
        </w:numPr>
        <w:spacing w:line="240" w:lineRule="auto"/>
        <w:rPr>
          <w:rFonts w:cstheme="minorHAnsi"/>
          <w:sz w:val="22"/>
          <w:szCs w:val="22"/>
          <w:lang w:val="cs-CZ"/>
        </w:rPr>
      </w:pPr>
      <w:r w:rsidRPr="008D7F63">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4E859FC7"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Práva a povinnosti ze Zhotovitelem poskytnuté záruky nezanikají ani odstoupením kterékoli ze smluvních stran od Smlouvy.</w:t>
      </w:r>
    </w:p>
    <w:p w14:paraId="774F6CCE"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 reklamačním řízení budou Objednatelem pořizovány písemné zápisy ve dvojím vyhotovení, z nichž jeden stejnopis obdrží každá ze smluvních stran.</w:t>
      </w:r>
    </w:p>
    <w:p w14:paraId="3D0E2108"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Předání a převzetí díla (stavby)</w:t>
      </w:r>
    </w:p>
    <w:p w14:paraId="62161608" w14:textId="77777777" w:rsidR="0014162E" w:rsidRPr="008D7F63" w:rsidRDefault="0002767D" w:rsidP="004142BC">
      <w:pPr>
        <w:pStyle w:val="Nadpis2"/>
        <w:spacing w:line="240" w:lineRule="auto"/>
        <w:ind w:left="0"/>
        <w:rPr>
          <w:rFonts w:cstheme="minorHAnsi"/>
          <w:b/>
          <w:i/>
          <w:sz w:val="22"/>
          <w:szCs w:val="22"/>
          <w:u w:val="single"/>
          <w:lang w:val="cs-CZ"/>
        </w:rPr>
      </w:pPr>
      <w:r w:rsidRPr="008D7F63">
        <w:rPr>
          <w:rFonts w:cstheme="minorHAnsi"/>
          <w:sz w:val="22"/>
          <w:szCs w:val="22"/>
          <w:lang w:val="cs-CZ"/>
        </w:rPr>
        <w:t xml:space="preserve">Předáním a převzetím díla (stavby) </w:t>
      </w:r>
      <w:r w:rsidR="00536198" w:rsidRPr="008D7F63">
        <w:rPr>
          <w:rFonts w:cstheme="minorHAnsi"/>
          <w:sz w:val="22"/>
          <w:szCs w:val="22"/>
          <w:lang w:val="cs-CZ"/>
        </w:rPr>
        <w:t xml:space="preserve">se </w:t>
      </w:r>
      <w:r w:rsidRPr="008D7F63">
        <w:rPr>
          <w:rFonts w:cstheme="minorHAnsi"/>
          <w:sz w:val="22"/>
          <w:szCs w:val="22"/>
          <w:lang w:val="cs-CZ"/>
        </w:rPr>
        <w:t xml:space="preserve">rozumí </w:t>
      </w:r>
      <w:r w:rsidRPr="008D7F63">
        <w:rPr>
          <w:rFonts w:cstheme="minorHAnsi"/>
          <w:b/>
          <w:sz w:val="22"/>
          <w:szCs w:val="22"/>
          <w:lang w:val="cs-CZ"/>
        </w:rPr>
        <w:t>přejímací řízení</w:t>
      </w:r>
      <w:r w:rsidRPr="008D7F63">
        <w:rPr>
          <w:rFonts w:cstheme="minorHAnsi"/>
          <w:sz w:val="22"/>
          <w:szCs w:val="22"/>
          <w:lang w:val="cs-CZ"/>
        </w:rPr>
        <w:t>, které svolá Zhotovitel nejpozději na den, kdy má Zhotovitel dle Smlouvy dílo ukončit a předat (odevzdat) Objednateli. Dílo (stavba) bude předáno v přejímacím řízení. Na</w:t>
      </w:r>
      <w:r w:rsidR="00793173" w:rsidRPr="008D7F63">
        <w:rPr>
          <w:rFonts w:cstheme="minorHAnsi"/>
          <w:sz w:val="22"/>
          <w:szCs w:val="22"/>
          <w:lang w:val="cs-CZ"/>
        </w:rPr>
        <w:t xml:space="preserve"> </w:t>
      </w:r>
      <w:r w:rsidRPr="008D7F63">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D7F63">
        <w:rPr>
          <w:rFonts w:cstheme="minorHAnsi"/>
          <w:sz w:val="22"/>
          <w:szCs w:val="22"/>
          <w:lang w:val="cs-CZ"/>
        </w:rPr>
        <w:t>stavebníka</w:t>
      </w:r>
      <w:r w:rsidRPr="008D7F63">
        <w:rPr>
          <w:rFonts w:cstheme="minorHAnsi"/>
          <w:sz w:val="22"/>
          <w:szCs w:val="22"/>
          <w:lang w:val="cs-CZ"/>
        </w:rPr>
        <w:t xml:space="preserve">, případně také autorského dozoru projektanta. </w:t>
      </w:r>
      <w:r w:rsidR="00E976B9" w:rsidRPr="008D7F63">
        <w:rPr>
          <w:rFonts w:cstheme="minorHAnsi"/>
          <w:sz w:val="22"/>
          <w:szCs w:val="22"/>
          <w:lang w:val="cs-CZ"/>
        </w:rPr>
        <w:t xml:space="preserve">S předáním díla Zhotovitel předá Objednateli taktéž </w:t>
      </w:r>
      <w:r w:rsidR="00E976B9" w:rsidRPr="008D7F63">
        <w:rPr>
          <w:rFonts w:cstheme="minorHAnsi"/>
          <w:b/>
          <w:sz w:val="22"/>
          <w:szCs w:val="22"/>
          <w:lang w:val="cs-CZ"/>
        </w:rPr>
        <w:t>všechny doklady</w:t>
      </w:r>
      <w:r w:rsidR="00E976B9" w:rsidRPr="008D7F63">
        <w:rPr>
          <w:rFonts w:cstheme="minorHAnsi"/>
          <w:sz w:val="22"/>
          <w:szCs w:val="22"/>
          <w:lang w:val="cs-CZ"/>
        </w:rPr>
        <w:t>, k jejichž předání se zavázal Smlouvou (viz zejména odst. 4. tohoto článku) a které jsou nezbytné ke kolaudaci díla.</w:t>
      </w:r>
    </w:p>
    <w:p w14:paraId="045820DA" w14:textId="77777777" w:rsidR="00DB30DC"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43F10CE8" w14:textId="77777777" w:rsidR="00DB30DC"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8D7F63">
        <w:rPr>
          <w:rFonts w:cstheme="minorHAnsi"/>
          <w:sz w:val="22"/>
          <w:szCs w:val="22"/>
          <w:lang w:val="cs-CZ"/>
        </w:rPr>
        <w:t>O</w:t>
      </w:r>
      <w:r w:rsidRPr="008D7F63">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8D7F63">
        <w:rPr>
          <w:rFonts w:cstheme="minorHAnsi"/>
          <w:sz w:val="22"/>
          <w:szCs w:val="22"/>
          <w:lang w:val="cs-CZ"/>
        </w:rPr>
        <w:t>Objednatel</w:t>
      </w:r>
      <w:r w:rsidRPr="008D7F63">
        <w:rPr>
          <w:rFonts w:cstheme="minorHAnsi"/>
          <w:sz w:val="22"/>
          <w:szCs w:val="22"/>
          <w:lang w:val="cs-CZ"/>
        </w:rPr>
        <w:t xml:space="preserve">. </w:t>
      </w:r>
      <w:r w:rsidRPr="008D7F63">
        <w:rPr>
          <w:rFonts w:cstheme="minorHAnsi"/>
          <w:bCs/>
          <w:sz w:val="22"/>
          <w:szCs w:val="22"/>
          <w:lang w:val="cs-CZ"/>
        </w:rPr>
        <w:t xml:space="preserve">Objednatel není povinen převzít dílo, které vykazuje vady a nedodělky, kromě výjimky uvedené </w:t>
      </w:r>
      <w:r w:rsidRPr="008D7F63">
        <w:rPr>
          <w:rFonts w:cstheme="minorHAnsi"/>
          <w:sz w:val="22"/>
          <w:szCs w:val="22"/>
          <w:lang w:val="cs-CZ"/>
        </w:rPr>
        <w:t>v § 2628 občanského zákoníku</w:t>
      </w:r>
      <w:r w:rsidRPr="008D7F63">
        <w:rPr>
          <w:rFonts w:cstheme="minorHAnsi"/>
          <w:bCs/>
          <w:sz w:val="22"/>
          <w:szCs w:val="22"/>
          <w:lang w:val="cs-CZ"/>
        </w:rPr>
        <w:t xml:space="preserve">. </w:t>
      </w:r>
      <w:r w:rsidRPr="008D7F63">
        <w:rPr>
          <w:rFonts w:cstheme="minorHAnsi"/>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w:t>
      </w:r>
      <w:r w:rsidRPr="008D7F63">
        <w:rPr>
          <w:rFonts w:cstheme="minorHAnsi"/>
          <w:sz w:val="22"/>
          <w:szCs w:val="22"/>
          <w:lang w:val="cs-CZ"/>
        </w:rPr>
        <w:lastRenderedPageBreak/>
        <w:t>třech stejnopisech, z nichž jeden obdrží Zhotovitel a dva Objednatel. Každý stejnopis bude podepsán oběma stranami a má právní sílu originálu.</w:t>
      </w:r>
    </w:p>
    <w:p w14:paraId="11890596" w14:textId="77777777" w:rsidR="0014162E" w:rsidRPr="008D7F63" w:rsidRDefault="0002767D" w:rsidP="0014162E">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D7F63">
        <w:rPr>
          <w:rFonts w:cstheme="minorHAnsi"/>
          <w:b/>
          <w:sz w:val="22"/>
          <w:szCs w:val="22"/>
          <w:lang w:val="cs-CZ"/>
        </w:rPr>
        <w:t>Zhotovitel doloží Objednateli před zahájením přejímacího řízení</w:t>
      </w:r>
      <w:r w:rsidRPr="008D7F63">
        <w:rPr>
          <w:rFonts w:cstheme="minorHAnsi"/>
          <w:sz w:val="22"/>
          <w:szCs w:val="22"/>
          <w:lang w:val="cs-CZ"/>
        </w:rPr>
        <w:t xml:space="preserve"> dokumentaci skuteč</w:t>
      </w:r>
      <w:r w:rsidR="00F0263E" w:rsidRPr="008D7F63">
        <w:rPr>
          <w:rFonts w:cstheme="minorHAnsi"/>
          <w:sz w:val="22"/>
          <w:szCs w:val="22"/>
          <w:lang w:val="cs-CZ"/>
        </w:rPr>
        <w:t>ného provedení, stavební deník</w:t>
      </w:r>
      <w:r w:rsidRPr="008D7F63">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8D7F63">
        <w:rPr>
          <w:rFonts w:cstheme="minorHAnsi"/>
          <w:sz w:val="22"/>
          <w:szCs w:val="22"/>
          <w:lang w:val="cs-CZ"/>
        </w:rPr>
        <w:t>do</w:t>
      </w:r>
      <w:r w:rsidRPr="008D7F63">
        <w:rPr>
          <w:rFonts w:cstheme="minorHAnsi"/>
          <w:sz w:val="22"/>
          <w:szCs w:val="22"/>
          <w:lang w:val="cs-CZ"/>
        </w:rPr>
        <w:t>končené.</w:t>
      </w:r>
    </w:p>
    <w:p w14:paraId="50A81525" w14:textId="77777777" w:rsidR="0014162E"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5B401B7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8D7F63">
        <w:rPr>
          <w:rFonts w:cstheme="minorHAnsi"/>
          <w:sz w:val="22"/>
          <w:szCs w:val="22"/>
          <w:lang w:val="cs-CZ"/>
        </w:rPr>
        <w:t>nebo</w:t>
      </w:r>
      <w:r w:rsidRPr="008D7F63">
        <w:rPr>
          <w:rFonts w:cstheme="minorHAnsi"/>
          <w:sz w:val="22"/>
          <w:szCs w:val="22"/>
          <w:lang w:val="cs-CZ"/>
        </w:rPr>
        <w:t xml:space="preserve"> obecně závaznými </w:t>
      </w:r>
      <w:r w:rsidR="009468EE" w:rsidRPr="008D7F63">
        <w:rPr>
          <w:rFonts w:cstheme="minorHAnsi"/>
          <w:sz w:val="22"/>
          <w:szCs w:val="22"/>
          <w:lang w:val="cs-CZ"/>
        </w:rPr>
        <w:t xml:space="preserve">právními </w:t>
      </w:r>
      <w:r w:rsidRPr="008D7F63">
        <w:rPr>
          <w:rFonts w:cstheme="minorHAnsi"/>
          <w:sz w:val="22"/>
          <w:szCs w:val="22"/>
          <w:lang w:val="cs-CZ"/>
        </w:rPr>
        <w:t xml:space="preserve">předpisy. Pokud Objednatel pro vady dílo nepřevezme, opakuje se přejímací řízení po jejich odstranění analogicky dle tohoto článku Smlouvy. </w:t>
      </w:r>
    </w:p>
    <w:p w14:paraId="456B453B" w14:textId="77777777" w:rsidR="00A11A6F" w:rsidRPr="008D7F63" w:rsidRDefault="0002767D" w:rsidP="00A11A6F">
      <w:pPr>
        <w:pStyle w:val="Nadpis2"/>
        <w:spacing w:line="240" w:lineRule="auto"/>
        <w:ind w:left="0"/>
        <w:rPr>
          <w:rFonts w:cstheme="minorHAnsi"/>
          <w:sz w:val="22"/>
          <w:szCs w:val="22"/>
          <w:lang w:val="cs-CZ"/>
        </w:rPr>
      </w:pPr>
      <w:r w:rsidRPr="008D7F63">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F4BB277"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Úrok z prodlení a smluvní pokuta</w:t>
      </w:r>
    </w:p>
    <w:p w14:paraId="560A4463" w14:textId="77777777" w:rsidR="00F25B70" w:rsidRPr="008D7F63" w:rsidRDefault="0002767D" w:rsidP="008D7F63">
      <w:pPr>
        <w:pStyle w:val="Nadpis2"/>
        <w:numPr>
          <w:ilvl w:val="1"/>
          <w:numId w:val="12"/>
        </w:numPr>
        <w:spacing w:line="240" w:lineRule="auto"/>
        <w:ind w:left="0"/>
        <w:rPr>
          <w:rFonts w:cstheme="minorHAnsi"/>
          <w:sz w:val="22"/>
          <w:szCs w:val="22"/>
          <w:lang w:val="cs-CZ"/>
        </w:rPr>
      </w:pPr>
      <w:r w:rsidRPr="008D7F63">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D7F63">
        <w:rPr>
          <w:rFonts w:cstheme="minorHAnsi"/>
          <w:sz w:val="22"/>
          <w:szCs w:val="22"/>
          <w:lang w:val="cs-CZ"/>
        </w:rPr>
        <w:t xml:space="preserve"> v plném rozsahu</w:t>
      </w:r>
      <w:r w:rsidRPr="008D7F63">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62EE7CE7" w14:textId="77777777" w:rsidR="00200EC4" w:rsidRPr="008D7F63" w:rsidRDefault="00E976B9" w:rsidP="008D7F63">
      <w:pPr>
        <w:pStyle w:val="Nadpis2"/>
        <w:numPr>
          <w:ilvl w:val="1"/>
          <w:numId w:val="12"/>
        </w:numPr>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Za prodlení se splněním lhůty sjednané pro provedení (předání a převzetí) řádně dokončeného díla v termínu dle článku V. Smlouvy je Zhotovitel povinen zaplatit Objednateli smluvní pokutu ve výši 0,</w:t>
      </w:r>
      <w:r w:rsidR="0089219B" w:rsidRPr="008D7F63">
        <w:rPr>
          <w:rFonts w:asciiTheme="majorHAnsi" w:hAnsiTheme="majorHAnsi" w:cstheme="minorHAnsi"/>
          <w:sz w:val="22"/>
          <w:szCs w:val="22"/>
          <w:lang w:val="cs-CZ"/>
        </w:rPr>
        <w:t>0</w:t>
      </w:r>
      <w:r w:rsidRPr="008D7F63">
        <w:rPr>
          <w:rFonts w:asciiTheme="majorHAnsi" w:hAnsiTheme="majorHAnsi" w:cstheme="minorHAnsi"/>
          <w:sz w:val="22"/>
          <w:szCs w:val="22"/>
          <w:lang w:val="cs-CZ"/>
        </w:rPr>
        <w:t>2 % z ceny díla včetně DPH, a to za každý i započatý den prodlení.</w:t>
      </w:r>
    </w:p>
    <w:p w14:paraId="723A9C2E"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prodlení Zhotovitele se splněním povinnosti odstranit vady, se kterými bylo dílo převzato</w:t>
      </w:r>
      <w:r w:rsidR="00F0263E" w:rsidRPr="008D7F63">
        <w:rPr>
          <w:rFonts w:cstheme="minorHAnsi"/>
          <w:sz w:val="22"/>
          <w:szCs w:val="22"/>
          <w:lang w:val="cs-CZ"/>
        </w:rPr>
        <w:t xml:space="preserve"> </w:t>
      </w:r>
      <w:r w:rsidR="00214EDA" w:rsidRPr="008D7F63">
        <w:rPr>
          <w:rFonts w:cstheme="minorHAnsi"/>
          <w:sz w:val="22"/>
          <w:szCs w:val="22"/>
          <w:lang w:val="cs-CZ"/>
        </w:rPr>
        <w:t>(uvedené v protokolu)</w:t>
      </w:r>
      <w:r w:rsidRPr="008D7F63">
        <w:rPr>
          <w:rFonts w:cstheme="minorHAnsi"/>
          <w:sz w:val="22"/>
          <w:szCs w:val="22"/>
          <w:lang w:val="cs-CZ"/>
        </w:rPr>
        <w:t>, je Zhotovitel povinen uhradit Objednateli smluvní pokutu, kterou strany Smlouvy sjednaly ve výši 1</w:t>
      </w:r>
      <w:r w:rsidR="00201725" w:rsidRPr="008D7F63">
        <w:rPr>
          <w:rFonts w:cstheme="minorHAnsi"/>
          <w:sz w:val="22"/>
          <w:szCs w:val="22"/>
          <w:lang w:val="cs-CZ"/>
        </w:rPr>
        <w:t>0</w:t>
      </w:r>
      <w:r w:rsidRPr="008D7F63">
        <w:rPr>
          <w:rFonts w:cstheme="minorHAnsi"/>
          <w:sz w:val="22"/>
          <w:szCs w:val="22"/>
          <w:lang w:val="cs-CZ"/>
        </w:rPr>
        <w:t>.000,-</w:t>
      </w:r>
      <w:r w:rsidR="008E5225" w:rsidRPr="008D7F63">
        <w:rPr>
          <w:rFonts w:cstheme="minorHAnsi"/>
          <w:sz w:val="22"/>
          <w:szCs w:val="22"/>
          <w:lang w:val="cs-CZ"/>
        </w:rPr>
        <w:t xml:space="preserve"> </w:t>
      </w:r>
      <w:r w:rsidRPr="008D7F63">
        <w:rPr>
          <w:rFonts w:cstheme="minorHAnsi"/>
          <w:sz w:val="22"/>
          <w:szCs w:val="22"/>
          <w:lang w:val="cs-CZ"/>
        </w:rPr>
        <w:t>Kč za každý den a případ prodlení a vadu zvlášť.</w:t>
      </w:r>
    </w:p>
    <w:p w14:paraId="4D8690FD"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prodlení Zhotovitele se splněním povinnosti odstranit reklamovanou vadu v termínu dle Smlouvy je Zhotovitel povinen uhradit Objednateli smluvní pokutu, kterou strany Smlouvy sjednaly ve výši 1</w:t>
      </w:r>
      <w:r w:rsidR="00201725" w:rsidRPr="008D7F63">
        <w:rPr>
          <w:rFonts w:cstheme="minorHAnsi"/>
          <w:sz w:val="22"/>
          <w:szCs w:val="22"/>
          <w:lang w:val="cs-CZ"/>
        </w:rPr>
        <w:t>0</w:t>
      </w:r>
      <w:r w:rsidRPr="008D7F63">
        <w:rPr>
          <w:rFonts w:cstheme="minorHAnsi"/>
          <w:sz w:val="22"/>
          <w:szCs w:val="22"/>
          <w:lang w:val="cs-CZ"/>
        </w:rPr>
        <w:t>.000,-</w:t>
      </w:r>
      <w:r w:rsidR="008E5225" w:rsidRPr="008D7F63">
        <w:rPr>
          <w:rFonts w:cstheme="minorHAnsi"/>
          <w:sz w:val="22"/>
          <w:szCs w:val="22"/>
          <w:lang w:val="cs-CZ"/>
        </w:rPr>
        <w:t xml:space="preserve"> </w:t>
      </w:r>
      <w:r w:rsidRPr="008D7F63">
        <w:rPr>
          <w:rFonts w:cstheme="minorHAnsi"/>
          <w:sz w:val="22"/>
          <w:szCs w:val="22"/>
          <w:lang w:val="cs-CZ"/>
        </w:rPr>
        <w:t>Kč za každý den a případ prodlení – u každé vady zvlášť.</w:t>
      </w:r>
    </w:p>
    <w:p w14:paraId="3E75128D"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lastRenderedPageBreak/>
        <w:t>Pro případ prodlení se splněním povinnosti uklidit a vyklidit staveniště a upravit všechny plochy v souladu s projektem tak, jak je sjednáno Smlouvou, je Zhotovitel povinen zaplatit Objednateli smluvní pokutu kterou smluvní strany sjednaly ve výši 1</w:t>
      </w:r>
      <w:r w:rsidR="00201725" w:rsidRPr="008D7F63">
        <w:rPr>
          <w:rFonts w:cstheme="minorHAnsi"/>
          <w:sz w:val="22"/>
          <w:szCs w:val="22"/>
          <w:lang w:val="cs-CZ"/>
        </w:rPr>
        <w:t>0</w:t>
      </w:r>
      <w:r w:rsidRPr="008D7F63">
        <w:rPr>
          <w:rFonts w:cstheme="minorHAnsi"/>
          <w:sz w:val="22"/>
          <w:szCs w:val="22"/>
          <w:lang w:val="cs-CZ"/>
        </w:rPr>
        <w:t>.000,-</w:t>
      </w:r>
      <w:r w:rsidR="008E5225" w:rsidRPr="008D7F63">
        <w:rPr>
          <w:rFonts w:cstheme="minorHAnsi"/>
          <w:sz w:val="22"/>
          <w:szCs w:val="22"/>
          <w:lang w:val="cs-CZ"/>
        </w:rPr>
        <w:t xml:space="preserve"> </w:t>
      </w:r>
      <w:r w:rsidRPr="008D7F63">
        <w:rPr>
          <w:rFonts w:cstheme="minorHAnsi"/>
          <w:sz w:val="22"/>
          <w:szCs w:val="22"/>
          <w:lang w:val="cs-CZ"/>
        </w:rPr>
        <w:t>Kč za každý den prodlení.</w:t>
      </w:r>
    </w:p>
    <w:p w14:paraId="2C55807E"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8D7F63">
        <w:rPr>
          <w:rFonts w:cstheme="minorHAnsi"/>
          <w:sz w:val="22"/>
          <w:szCs w:val="22"/>
          <w:lang w:val="cs-CZ"/>
        </w:rPr>
        <w:t>odlení ve výši 0,</w:t>
      </w:r>
      <w:r w:rsidR="0089219B" w:rsidRPr="008D7F63">
        <w:rPr>
          <w:rFonts w:cstheme="minorHAnsi"/>
          <w:sz w:val="22"/>
          <w:szCs w:val="22"/>
          <w:lang w:val="cs-CZ"/>
        </w:rPr>
        <w:t>0</w:t>
      </w:r>
      <w:r w:rsidR="00201725" w:rsidRPr="008D7F63">
        <w:rPr>
          <w:rFonts w:cstheme="minorHAnsi"/>
          <w:sz w:val="22"/>
          <w:szCs w:val="22"/>
          <w:lang w:val="cs-CZ"/>
        </w:rPr>
        <w:t>2 </w:t>
      </w:r>
      <w:r w:rsidRPr="008D7F63">
        <w:rPr>
          <w:rFonts w:cstheme="minorHAnsi"/>
          <w:sz w:val="22"/>
          <w:szCs w:val="22"/>
          <w:lang w:val="cs-CZ"/>
        </w:rPr>
        <w:t>% za každý den prodlení z částky, s jejímž zaplacením bude Objednatel v prodlení.</w:t>
      </w:r>
    </w:p>
    <w:p w14:paraId="672F305F"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Pro případ, že Zhotovitel poruší předpisy BOZP, PO </w:t>
      </w:r>
      <w:r w:rsidR="00214EDA" w:rsidRPr="008D7F63">
        <w:rPr>
          <w:rFonts w:cstheme="minorHAnsi"/>
          <w:sz w:val="22"/>
          <w:szCs w:val="22"/>
          <w:lang w:val="cs-CZ"/>
        </w:rPr>
        <w:t>nebo</w:t>
      </w:r>
      <w:r w:rsidRPr="008D7F63">
        <w:rPr>
          <w:rFonts w:cstheme="minorHAnsi"/>
          <w:sz w:val="22"/>
          <w:szCs w:val="22"/>
          <w:lang w:val="cs-CZ"/>
        </w:rPr>
        <w:t xml:space="preserve"> OŽP</w:t>
      </w:r>
      <w:r w:rsidR="00457BEB" w:rsidRPr="008D7F63">
        <w:rPr>
          <w:rFonts w:cstheme="minorHAnsi"/>
          <w:sz w:val="22"/>
          <w:szCs w:val="22"/>
          <w:lang w:val="cs-CZ"/>
        </w:rPr>
        <w:t>,</w:t>
      </w:r>
      <w:r w:rsidRPr="008D7F63">
        <w:rPr>
          <w:rFonts w:cstheme="minorHAnsi"/>
          <w:sz w:val="22"/>
          <w:szCs w:val="22"/>
          <w:lang w:val="cs-CZ"/>
        </w:rPr>
        <w:t xml:space="preserve"> je Zhotovitel povinen zaplatit smluvní pokutu, kterou smluvní strany sjednaly ve výši 1.000,- Kč za každý jednotlivý případ porušení.</w:t>
      </w:r>
    </w:p>
    <w:p w14:paraId="185F9B1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6CE388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bude Zhotovitel v prodlení se zahájením plnění, zaplatí Objednateli smluvní pokutu ve výši </w:t>
      </w:r>
      <w:r w:rsidRPr="008D7F63">
        <w:rPr>
          <w:rFonts w:cstheme="minorHAnsi"/>
          <w:bCs/>
          <w:sz w:val="22"/>
          <w:szCs w:val="22"/>
          <w:lang w:val="cs-CZ"/>
        </w:rPr>
        <w:t>1</w:t>
      </w:r>
      <w:r w:rsidR="00201725" w:rsidRPr="008D7F63">
        <w:rPr>
          <w:rFonts w:cstheme="minorHAnsi"/>
          <w:bCs/>
          <w:sz w:val="22"/>
          <w:szCs w:val="22"/>
          <w:lang w:val="cs-CZ"/>
        </w:rPr>
        <w:t>0</w:t>
      </w:r>
      <w:r w:rsidRPr="008D7F63">
        <w:rPr>
          <w:rFonts w:cstheme="minorHAnsi"/>
          <w:bCs/>
          <w:sz w:val="22"/>
          <w:szCs w:val="22"/>
          <w:lang w:val="cs-CZ"/>
        </w:rPr>
        <w:t>.000</w:t>
      </w:r>
      <w:r w:rsidR="00F42CB0" w:rsidRPr="008D7F63">
        <w:rPr>
          <w:rFonts w:cstheme="minorHAnsi"/>
          <w:bCs/>
          <w:sz w:val="22"/>
          <w:szCs w:val="22"/>
          <w:lang w:val="cs-CZ"/>
        </w:rPr>
        <w:t>,-</w:t>
      </w:r>
      <w:r w:rsidRPr="008D7F63">
        <w:rPr>
          <w:rFonts w:cstheme="minorHAnsi"/>
          <w:bCs/>
          <w:sz w:val="22"/>
          <w:szCs w:val="22"/>
          <w:lang w:val="cs-CZ"/>
        </w:rPr>
        <w:t xml:space="preserve"> Kč za každý i započatý den prodlení.</w:t>
      </w:r>
    </w:p>
    <w:p w14:paraId="505C0F40" w14:textId="77777777" w:rsidR="003F2BEF" w:rsidRPr="008D7F63" w:rsidRDefault="0002767D" w:rsidP="003F2BEF">
      <w:pPr>
        <w:pStyle w:val="Nadpis2"/>
        <w:spacing w:line="240" w:lineRule="auto"/>
        <w:ind w:left="0"/>
        <w:rPr>
          <w:rFonts w:cstheme="minorHAnsi"/>
          <w:bCs/>
          <w:sz w:val="22"/>
          <w:szCs w:val="22"/>
          <w:lang w:val="cs-CZ"/>
        </w:rPr>
      </w:pPr>
      <w:r w:rsidRPr="008D7F63">
        <w:rPr>
          <w:rFonts w:cstheme="minorHAnsi"/>
          <w:sz w:val="22"/>
          <w:szCs w:val="22"/>
          <w:lang w:val="cs-CZ"/>
        </w:rPr>
        <w:t xml:space="preserve">Pokud bude Zhotovitel v prodlení se </w:t>
      </w:r>
      <w:r w:rsidRPr="008D7F63">
        <w:rPr>
          <w:rFonts w:cstheme="minorHAnsi"/>
          <w:bCs/>
          <w:sz w:val="22"/>
          <w:szCs w:val="22"/>
          <w:lang w:val="cs-CZ"/>
        </w:rPr>
        <w:t>zahájením odstraňování nedodělků či vad díla</w:t>
      </w:r>
      <w:r w:rsidRPr="008D7F63">
        <w:rPr>
          <w:rFonts w:cstheme="minorHAnsi"/>
          <w:sz w:val="22"/>
          <w:szCs w:val="22"/>
          <w:lang w:val="cs-CZ"/>
        </w:rPr>
        <w:t xml:space="preserve">, zaplatí Objednateli smluvní pokutu </w:t>
      </w:r>
      <w:r w:rsidR="003F2BEF" w:rsidRPr="008D7F63">
        <w:rPr>
          <w:rFonts w:cstheme="minorHAnsi"/>
          <w:bCs/>
          <w:sz w:val="22"/>
          <w:szCs w:val="22"/>
          <w:lang w:val="cs-CZ"/>
        </w:rPr>
        <w:t>1</w:t>
      </w:r>
      <w:r w:rsidR="00201725" w:rsidRPr="008D7F63">
        <w:rPr>
          <w:rFonts w:cstheme="minorHAnsi"/>
          <w:bCs/>
          <w:sz w:val="22"/>
          <w:szCs w:val="22"/>
          <w:lang w:val="cs-CZ"/>
        </w:rPr>
        <w:t>0</w:t>
      </w:r>
      <w:r w:rsidRPr="008D7F63">
        <w:rPr>
          <w:rFonts w:cstheme="minorHAnsi"/>
          <w:bCs/>
          <w:sz w:val="22"/>
          <w:szCs w:val="22"/>
          <w:lang w:val="cs-CZ"/>
        </w:rPr>
        <w:t>.000</w:t>
      </w:r>
      <w:r w:rsidR="00F42CB0" w:rsidRPr="008D7F63">
        <w:rPr>
          <w:rFonts w:cstheme="minorHAnsi"/>
          <w:bCs/>
          <w:sz w:val="22"/>
          <w:szCs w:val="22"/>
          <w:lang w:val="cs-CZ"/>
        </w:rPr>
        <w:t>,-</w:t>
      </w:r>
      <w:r w:rsidRPr="008D7F63">
        <w:rPr>
          <w:rFonts w:cstheme="minorHAnsi"/>
          <w:bCs/>
          <w:sz w:val="22"/>
          <w:szCs w:val="22"/>
          <w:lang w:val="cs-CZ"/>
        </w:rPr>
        <w:t xml:space="preserve"> Kč</w:t>
      </w:r>
      <w:r w:rsidRPr="008D7F63">
        <w:rPr>
          <w:rFonts w:cstheme="minorHAnsi"/>
          <w:sz w:val="22"/>
          <w:szCs w:val="22"/>
          <w:lang w:val="cs-CZ"/>
        </w:rPr>
        <w:t xml:space="preserve"> za každý nedodělek či vadu a každý i započatý den prodlení. Toto ustanovení </w:t>
      </w:r>
      <w:r w:rsidRPr="008D7F63">
        <w:rPr>
          <w:rFonts w:cstheme="minorHAnsi"/>
          <w:bCs/>
          <w:sz w:val="22"/>
          <w:szCs w:val="22"/>
          <w:lang w:val="cs-CZ"/>
        </w:rPr>
        <w:t>platí rovněž při odstraňování vad v rámci záruky</w:t>
      </w:r>
      <w:r w:rsidRPr="008D7F63">
        <w:rPr>
          <w:rFonts w:cstheme="minorHAnsi"/>
          <w:sz w:val="22"/>
          <w:szCs w:val="22"/>
          <w:lang w:val="cs-CZ"/>
        </w:rPr>
        <w:t>.</w:t>
      </w:r>
    </w:p>
    <w:p w14:paraId="76C1F385" w14:textId="77777777" w:rsidR="00200EC4" w:rsidRPr="008D7F63" w:rsidRDefault="00E976B9" w:rsidP="0007123F">
      <w:pPr>
        <w:pStyle w:val="Nadpis2"/>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Nesplní-li Zhotovitel svou povinnost převzít staveniště </w:t>
      </w:r>
      <w:r w:rsidR="00686126" w:rsidRPr="008D7F63">
        <w:rPr>
          <w:rFonts w:asciiTheme="majorHAnsi" w:hAnsiTheme="majorHAnsi" w:cstheme="minorHAnsi"/>
          <w:sz w:val="22"/>
          <w:szCs w:val="22"/>
          <w:lang w:val="cs-CZ"/>
        </w:rPr>
        <w:t xml:space="preserve">dle čl. V. odst. </w:t>
      </w:r>
      <w:r w:rsidR="00536198" w:rsidRPr="008D7F63">
        <w:rPr>
          <w:rFonts w:asciiTheme="majorHAnsi" w:hAnsiTheme="majorHAnsi" w:cstheme="minorHAnsi"/>
          <w:sz w:val="22"/>
          <w:szCs w:val="22"/>
          <w:lang w:val="cs-CZ"/>
        </w:rPr>
        <w:t xml:space="preserve">2 </w:t>
      </w:r>
      <w:r w:rsidRPr="008D7F63">
        <w:rPr>
          <w:rFonts w:asciiTheme="majorHAnsi" w:hAnsiTheme="majorHAnsi" w:cstheme="minorHAnsi"/>
          <w:sz w:val="22"/>
          <w:szCs w:val="22"/>
          <w:lang w:val="cs-CZ"/>
        </w:rPr>
        <w:t>této Smlouvy, je povinen uhradit Objednateli smluvní pokutu ve výši 0,05 % z ceny díla včetně DPH za každý i započatý den prodlení. Ocitne-li se Zhotovitel v prodlení se splněním této povinnosti delším než 10 dnů, je toto porušení povinnosti považováno za podstatné porušení smlouvy a Objednatel je oprávněn z tohoto důvodu odstoupit od Smlouvy.</w:t>
      </w:r>
    </w:p>
    <w:p w14:paraId="1647D369"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Pokud Zhotovitel nepředloží pojistnou smlouvu ve lhůtě dle článku XIX. Smlouvy, je povinen Objednateli zaplatit smluvní pokutu ve výši 50.000,- Kč</w:t>
      </w:r>
      <w:r w:rsidR="0027353D" w:rsidRPr="008D7F63">
        <w:rPr>
          <w:rFonts w:cstheme="minorHAnsi"/>
          <w:sz w:val="22"/>
          <w:szCs w:val="22"/>
          <w:lang w:val="cs-CZ"/>
        </w:rPr>
        <w:t xml:space="preserve"> za každé jednotlivé porušení těchto povinností.</w:t>
      </w:r>
    </w:p>
    <w:p w14:paraId="5C8631D1"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27353D" w:rsidRPr="008D7F63">
        <w:rPr>
          <w:rFonts w:cstheme="minorHAnsi"/>
          <w:sz w:val="22"/>
          <w:szCs w:val="22"/>
          <w:lang w:val="cs-CZ"/>
        </w:rPr>
        <w:t>10</w:t>
      </w:r>
      <w:r w:rsidRPr="008D7F63">
        <w:rPr>
          <w:rFonts w:cstheme="minorHAnsi"/>
          <w:sz w:val="22"/>
          <w:szCs w:val="22"/>
          <w:lang w:val="cs-CZ"/>
        </w:rPr>
        <w:t>0.000,- Kč.</w:t>
      </w:r>
      <w:r w:rsidR="00A11A6F" w:rsidRPr="008D7F63">
        <w:rPr>
          <w:rFonts w:cstheme="minorHAnsi"/>
          <w:sz w:val="22"/>
          <w:szCs w:val="22"/>
          <w:lang w:val="cs-CZ"/>
        </w:rPr>
        <w:t xml:space="preserve"> </w:t>
      </w:r>
    </w:p>
    <w:p w14:paraId="2332147E"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Zhotovitel nepředá Objednateli </w:t>
      </w:r>
      <w:r w:rsidR="006A61C2" w:rsidRPr="008D7F63">
        <w:rPr>
          <w:rFonts w:cstheme="minorHAnsi"/>
          <w:sz w:val="22"/>
          <w:szCs w:val="22"/>
          <w:lang w:val="cs-CZ"/>
        </w:rPr>
        <w:t>zajištění závazku za řádné plnění záručních podmínek dle článku XXI. Smlouvy</w:t>
      </w:r>
      <w:r w:rsidRPr="008D7F63">
        <w:rPr>
          <w:rFonts w:cstheme="minorHAnsi"/>
          <w:sz w:val="22"/>
          <w:szCs w:val="22"/>
          <w:lang w:val="cs-CZ"/>
        </w:rPr>
        <w:t xml:space="preserve"> nejpozději ke dni konání předávacího a přejímacího řízení díla, je Objednatel oprávněn vyúčtovat Zhotoviteli smluvní pokutu ve výši 50.000,- Kč. Pokud Zhotovitel nepředá Objednateli </w:t>
      </w:r>
      <w:r w:rsidR="006A61C2" w:rsidRPr="008D7F63">
        <w:rPr>
          <w:rFonts w:cstheme="minorHAnsi"/>
          <w:sz w:val="22"/>
          <w:szCs w:val="22"/>
          <w:lang w:val="cs-CZ"/>
        </w:rPr>
        <w:t>předmětné zajištění závazku</w:t>
      </w:r>
      <w:r w:rsidRPr="008D7F63">
        <w:rPr>
          <w:rFonts w:cstheme="minorHAnsi"/>
          <w:sz w:val="22"/>
          <w:szCs w:val="22"/>
          <w:lang w:val="cs-CZ"/>
        </w:rPr>
        <w:t xml:space="preserve"> ani do 30 kalendářních dnů ode dne konání předávacího a přejímacího řízení díla, je Objednatel oprávněn vyúčtovat Zhotoviteli smluvní pokutu ve výši 5 % ceny díla</w:t>
      </w:r>
      <w:r w:rsidR="00EC6956" w:rsidRPr="008D7F63">
        <w:rPr>
          <w:rFonts w:cstheme="minorHAnsi"/>
          <w:sz w:val="22"/>
          <w:szCs w:val="22"/>
          <w:lang w:val="cs-CZ"/>
        </w:rPr>
        <w:t xml:space="preserve"> </w:t>
      </w:r>
      <w:r w:rsidRPr="008D7F63">
        <w:rPr>
          <w:rFonts w:cstheme="minorHAnsi"/>
          <w:sz w:val="22"/>
          <w:szCs w:val="22"/>
          <w:lang w:val="cs-CZ"/>
        </w:rPr>
        <w:t>bez DPH.</w:t>
      </w:r>
    </w:p>
    <w:p w14:paraId="5348D906"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CBA9E5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Odstoupení od Smlouvy</w:t>
      </w:r>
    </w:p>
    <w:p w14:paraId="0E582275" w14:textId="77777777" w:rsidR="00F25B70" w:rsidRPr="008D7F63" w:rsidRDefault="0002767D" w:rsidP="008D7F63">
      <w:pPr>
        <w:pStyle w:val="Nadpis2"/>
        <w:numPr>
          <w:ilvl w:val="1"/>
          <w:numId w:val="13"/>
        </w:numPr>
        <w:spacing w:line="240" w:lineRule="auto"/>
        <w:ind w:left="0"/>
        <w:rPr>
          <w:rFonts w:cstheme="minorHAnsi"/>
          <w:sz w:val="22"/>
          <w:szCs w:val="22"/>
          <w:lang w:val="cs-CZ"/>
        </w:rPr>
      </w:pPr>
      <w:r w:rsidRPr="008D7F63">
        <w:rPr>
          <w:rFonts w:cstheme="minorHAnsi"/>
          <w:b/>
          <w:sz w:val="22"/>
          <w:szCs w:val="22"/>
          <w:lang w:val="cs-CZ"/>
        </w:rPr>
        <w:t>Smluvní strany se dohodly, že mohou od Smlouvy odstoupit v případech, kdy to stanoví zákon (především občanský zákoník) nebo Smlouva.</w:t>
      </w:r>
      <w:r w:rsidRPr="008D7F63">
        <w:rPr>
          <w:rFonts w:cstheme="minorHAnsi"/>
          <w:sz w:val="22"/>
          <w:szCs w:val="22"/>
          <w:lang w:val="cs-CZ"/>
        </w:rPr>
        <w:t xml:space="preserve"> Odstoupení od Smlouvy musí být provedeno </w:t>
      </w:r>
      <w:r w:rsidRPr="008D7F63">
        <w:rPr>
          <w:rFonts w:cstheme="minorHAnsi"/>
          <w:b/>
          <w:sz w:val="22"/>
          <w:szCs w:val="22"/>
          <w:lang w:val="cs-CZ"/>
        </w:rPr>
        <w:t>písemnou formou</w:t>
      </w:r>
      <w:r w:rsidRPr="008D7F63">
        <w:rPr>
          <w:rFonts w:cstheme="minorHAnsi"/>
          <w:sz w:val="22"/>
          <w:szCs w:val="22"/>
          <w:lang w:val="cs-CZ"/>
        </w:rPr>
        <w:t xml:space="preserve"> a je účinné okamžikem jeho doručení druhé straně. Objednatel může v souladu s § 2004 odst. 2 občanského zákoníku odstoupit od Smlouvy také jen </w:t>
      </w:r>
      <w:r w:rsidRPr="008D7F63">
        <w:rPr>
          <w:rFonts w:cstheme="minorHAnsi"/>
          <w:sz w:val="22"/>
          <w:szCs w:val="22"/>
          <w:lang w:val="cs-CZ"/>
        </w:rPr>
        <w:lastRenderedPageBreak/>
        <w:t>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D7F63">
        <w:rPr>
          <w:rFonts w:cstheme="minorHAnsi"/>
          <w:sz w:val="22"/>
          <w:szCs w:val="22"/>
          <w:lang w:val="cs-CZ"/>
        </w:rPr>
        <w:t xml:space="preserve"> </w:t>
      </w:r>
      <w:r w:rsidRPr="008D7F63">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662E893D"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2253E5D8"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se Zhotovitel dostane do prodlení s prováděním díla ve vztahu k</w:t>
      </w:r>
      <w:r w:rsidR="00793173" w:rsidRPr="008D7F63">
        <w:rPr>
          <w:rFonts w:cstheme="minorHAnsi"/>
          <w:sz w:val="22"/>
          <w:szCs w:val="22"/>
          <w:lang w:val="cs-CZ"/>
        </w:rPr>
        <w:t> </w:t>
      </w:r>
      <w:r w:rsidRPr="008D7F63">
        <w:rPr>
          <w:rFonts w:cstheme="minorHAnsi"/>
          <w:sz w:val="22"/>
          <w:szCs w:val="22"/>
          <w:lang w:val="cs-CZ"/>
        </w:rPr>
        <w:t>termínu</w:t>
      </w:r>
      <w:r w:rsidR="00793173" w:rsidRPr="008D7F63">
        <w:rPr>
          <w:rFonts w:cstheme="minorHAnsi"/>
          <w:sz w:val="22"/>
          <w:szCs w:val="22"/>
          <w:lang w:val="cs-CZ"/>
        </w:rPr>
        <w:t xml:space="preserve"> </w:t>
      </w:r>
      <w:r w:rsidRPr="008D7F63">
        <w:rPr>
          <w:rFonts w:cstheme="minorHAnsi"/>
          <w:sz w:val="22"/>
          <w:szCs w:val="22"/>
          <w:lang w:val="cs-CZ"/>
        </w:rPr>
        <w:t>provádění díla dle článku V. Smlouvy, které bude delší než čtrnáct kalendářních dnů, a/nebo</w:t>
      </w:r>
    </w:p>
    <w:p w14:paraId="07A54C8A"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6B75FF08"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Zhotovitel řádně a včas neprokáže trvání platné a účinné pojistné smlouvy dle článku XIX. Smlouvy či jinak poruší ustanovení článku XIX. Smlouvy, a/nebo</w:t>
      </w:r>
    </w:p>
    <w:p w14:paraId="28C5B8E3"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Zhotovitel vstoupil do likvidace; a/nebo</w:t>
      </w:r>
    </w:p>
    <w:p w14:paraId="4452B45B"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33DDE35F"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Zhotovitel porušil některou ze svých povinností uvedených v článku XII. Smlouvy; a/nebo</w:t>
      </w:r>
    </w:p>
    <w:p w14:paraId="626884F5"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Zhotovitel porušil některý ze svých závazků dle článku IX. odst. 2 Smlouvy a/nebo </w:t>
      </w:r>
    </w:p>
    <w:p w14:paraId="5EC195DA" w14:textId="77777777" w:rsidR="00242EAE" w:rsidRPr="008D7F63" w:rsidRDefault="00242EAE" w:rsidP="00424185">
      <w:pPr>
        <w:pStyle w:val="Nadpis3"/>
        <w:spacing w:line="240" w:lineRule="auto"/>
        <w:ind w:left="1418" w:hanging="851"/>
        <w:rPr>
          <w:rFonts w:cstheme="minorHAnsi"/>
          <w:sz w:val="22"/>
          <w:szCs w:val="22"/>
          <w:lang w:val="cs-CZ"/>
        </w:rPr>
      </w:pPr>
      <w:r w:rsidRPr="008D7F63">
        <w:rPr>
          <w:rFonts w:cstheme="minorHAnsi"/>
          <w:sz w:val="22"/>
          <w:szCs w:val="22"/>
          <w:lang w:val="cs-CZ"/>
        </w:rPr>
        <w:t>Zhotovitel porušil svou povinnost dle článku IX. odst. 11 Smlouvy a/nebo</w:t>
      </w:r>
    </w:p>
    <w:p w14:paraId="439EA6C9" w14:textId="77777777" w:rsidR="005D6B46" w:rsidRPr="008D7F63" w:rsidRDefault="005D6B46" w:rsidP="005D6B46">
      <w:pPr>
        <w:pStyle w:val="Nadpis3"/>
        <w:spacing w:line="240" w:lineRule="auto"/>
        <w:ind w:left="1418" w:hanging="851"/>
        <w:rPr>
          <w:rFonts w:cstheme="minorHAnsi"/>
          <w:sz w:val="22"/>
          <w:szCs w:val="22"/>
          <w:lang w:val="cs-CZ"/>
        </w:rPr>
      </w:pPr>
      <w:r w:rsidRPr="008D7F63">
        <w:rPr>
          <w:rFonts w:cstheme="minorHAnsi"/>
          <w:sz w:val="22"/>
          <w:szCs w:val="22"/>
          <w:lang w:val="cs-CZ"/>
        </w:rPr>
        <w:t>Zhotovitel porušil jeho povinnost uvedenou v článku XVIII. Odst. 4 Smlouvy a/nebo</w:t>
      </w:r>
    </w:p>
    <w:p w14:paraId="387137A6" w14:textId="77777777" w:rsidR="005D6B46" w:rsidRPr="008D7F63" w:rsidRDefault="0002767D" w:rsidP="005D6B46">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Zhotovitel přenesl nebo převedl nebo postoupil práva ze smlouvy o dílo na jinou osobu bez písemného souhlasu </w:t>
      </w:r>
      <w:r w:rsidR="005D6B46" w:rsidRPr="008D7F63">
        <w:rPr>
          <w:rFonts w:cstheme="minorHAnsi"/>
          <w:sz w:val="22"/>
          <w:szCs w:val="22"/>
          <w:lang w:val="cs-CZ"/>
        </w:rPr>
        <w:t>Objednatele.</w:t>
      </w:r>
    </w:p>
    <w:p w14:paraId="6A70B1D8" w14:textId="77777777" w:rsidR="00F25B70" w:rsidRPr="008D7F63" w:rsidRDefault="0002767D" w:rsidP="005D6B46">
      <w:pPr>
        <w:pStyle w:val="Nadpis3"/>
        <w:numPr>
          <w:ilvl w:val="0"/>
          <w:numId w:val="0"/>
        </w:numPr>
        <w:spacing w:line="240" w:lineRule="auto"/>
        <w:rPr>
          <w:rFonts w:cstheme="minorHAnsi"/>
          <w:sz w:val="22"/>
          <w:szCs w:val="22"/>
          <w:lang w:val="cs-CZ"/>
        </w:rPr>
      </w:pPr>
      <w:r w:rsidRPr="008D7F63">
        <w:rPr>
          <w:rFonts w:cstheme="minorHAnsi"/>
          <w:sz w:val="22"/>
          <w:szCs w:val="22"/>
          <w:lang w:val="cs-CZ"/>
        </w:rPr>
        <w:t xml:space="preserve">V dalších případech bude podstatné porušení </w:t>
      </w:r>
      <w:r w:rsidR="00457BEB" w:rsidRPr="008D7F63">
        <w:rPr>
          <w:rFonts w:cstheme="minorHAnsi"/>
          <w:sz w:val="22"/>
          <w:szCs w:val="22"/>
          <w:lang w:val="cs-CZ"/>
        </w:rPr>
        <w:t>S</w:t>
      </w:r>
      <w:r w:rsidRPr="008D7F63">
        <w:rPr>
          <w:rFonts w:cstheme="minorHAnsi"/>
          <w:sz w:val="22"/>
          <w:szCs w:val="22"/>
          <w:lang w:val="cs-CZ"/>
        </w:rPr>
        <w:t>mlouvy posuzováno dle § 2002 občanského zákoníku.</w:t>
      </w:r>
    </w:p>
    <w:p w14:paraId="0063A3CF"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V případě odstoupení od </w:t>
      </w:r>
      <w:r w:rsidR="00457BEB" w:rsidRPr="008D7F63">
        <w:rPr>
          <w:rFonts w:cstheme="minorHAnsi"/>
          <w:sz w:val="22"/>
          <w:szCs w:val="22"/>
          <w:lang w:val="cs-CZ"/>
        </w:rPr>
        <w:t>S</w:t>
      </w:r>
      <w:r w:rsidRPr="008D7F63">
        <w:rPr>
          <w:rFonts w:cstheme="minorHAnsi"/>
          <w:sz w:val="22"/>
          <w:szCs w:val="22"/>
          <w:lang w:val="cs-CZ"/>
        </w:rPr>
        <w:t xml:space="preserve">mlouvy </w:t>
      </w:r>
      <w:r w:rsidR="00A86632" w:rsidRPr="008D7F63">
        <w:rPr>
          <w:rFonts w:cstheme="minorHAnsi"/>
          <w:sz w:val="22"/>
          <w:szCs w:val="22"/>
          <w:lang w:val="cs-CZ"/>
        </w:rPr>
        <w:t xml:space="preserve">budou smluvní strany dále postupovat dle aktuální právní úpravy. </w:t>
      </w:r>
    </w:p>
    <w:p w14:paraId="098FE4BD"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7046E466" w14:textId="77777777" w:rsidR="00F25B70" w:rsidRPr="008D7F63" w:rsidRDefault="0002767D" w:rsidP="00424185">
      <w:pPr>
        <w:pStyle w:val="Nadpis3"/>
        <w:spacing w:line="240" w:lineRule="auto"/>
        <w:ind w:left="709" w:hanging="283"/>
        <w:rPr>
          <w:rFonts w:cstheme="minorHAnsi"/>
          <w:sz w:val="22"/>
          <w:szCs w:val="22"/>
          <w:lang w:val="cs-CZ"/>
        </w:rPr>
      </w:pPr>
      <w:r w:rsidRPr="008D7F63">
        <w:rPr>
          <w:rFonts w:cstheme="minorHAnsi"/>
          <w:sz w:val="22"/>
          <w:szCs w:val="22"/>
          <w:lang w:val="cs-CZ"/>
        </w:rPr>
        <w:t xml:space="preserve">částky součtu </w:t>
      </w:r>
      <w:r w:rsidR="005D6B46" w:rsidRPr="008D7F63">
        <w:rPr>
          <w:rFonts w:cstheme="minorHAnsi"/>
          <w:sz w:val="22"/>
          <w:szCs w:val="22"/>
          <w:lang w:val="cs-CZ"/>
        </w:rPr>
        <w:t xml:space="preserve">uhrazených </w:t>
      </w:r>
      <w:r w:rsidRPr="008D7F63">
        <w:rPr>
          <w:rFonts w:cstheme="minorHAnsi"/>
          <w:sz w:val="22"/>
          <w:szCs w:val="22"/>
          <w:lang w:val="cs-CZ"/>
        </w:rPr>
        <w:t>dílčích plateb ceny za provedení díla dle Smlouvy Objednatelem Zhotoviteli; a</w:t>
      </w:r>
    </w:p>
    <w:p w14:paraId="6AB51F0B" w14:textId="77777777" w:rsidR="00F25B70" w:rsidRPr="008D7F63" w:rsidRDefault="0002767D" w:rsidP="00424185">
      <w:pPr>
        <w:pStyle w:val="Nadpis3"/>
        <w:spacing w:line="240" w:lineRule="auto"/>
        <w:ind w:left="709" w:hanging="283"/>
        <w:rPr>
          <w:rFonts w:cstheme="minorHAnsi"/>
          <w:sz w:val="22"/>
          <w:szCs w:val="22"/>
          <w:lang w:val="cs-CZ"/>
        </w:rPr>
      </w:pPr>
      <w:r w:rsidRPr="008D7F63">
        <w:rPr>
          <w:rFonts w:cstheme="minorHAnsi"/>
          <w:sz w:val="22"/>
          <w:szCs w:val="22"/>
          <w:lang w:val="cs-CZ"/>
        </w:rPr>
        <w:lastRenderedPageBreak/>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174DF9C"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provede soupis všech provedených prací oceněný dle způsobu, kterým je stanovena cena díla.</w:t>
      </w:r>
    </w:p>
    <w:p w14:paraId="3BB32BC1"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provede finanční vyčíslení provedených prací a zpracuje "dílčí konečnou fakturu".</w:t>
      </w:r>
    </w:p>
    <w:p w14:paraId="63A25AE9"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odveze veškerý svůj nezabudovaný materiál, pokud se strany písemně nedohodnou jinak a vyklidí staveniště.</w:t>
      </w:r>
    </w:p>
    <w:p w14:paraId="668687A4" w14:textId="77777777" w:rsidR="00FB6152" w:rsidRPr="008D7F63" w:rsidRDefault="005D6B46" w:rsidP="00FB6152">
      <w:pPr>
        <w:pStyle w:val="Nadpis2"/>
        <w:ind w:left="0"/>
        <w:rPr>
          <w:rFonts w:cstheme="minorHAnsi"/>
          <w:sz w:val="22"/>
          <w:szCs w:val="22"/>
          <w:lang w:val="cs-CZ"/>
        </w:rPr>
      </w:pPr>
      <w:r w:rsidRPr="008D7F63">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520E871A"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 xml:space="preserve">Nebezpečí škody na věci a přechod vlastnického práva </w:t>
      </w:r>
    </w:p>
    <w:p w14:paraId="1261D933" w14:textId="77777777" w:rsidR="002133CB" w:rsidRPr="008D7F63" w:rsidRDefault="0002767D" w:rsidP="008D7F63">
      <w:pPr>
        <w:pStyle w:val="Nadpis2"/>
        <w:numPr>
          <w:ilvl w:val="1"/>
          <w:numId w:val="14"/>
        </w:numPr>
        <w:spacing w:line="240" w:lineRule="auto"/>
        <w:ind w:left="0"/>
        <w:rPr>
          <w:rFonts w:cstheme="minorHAnsi"/>
          <w:sz w:val="22"/>
          <w:szCs w:val="22"/>
          <w:lang w:val="cs-CZ"/>
        </w:rPr>
      </w:pPr>
      <w:r w:rsidRPr="008D7F63">
        <w:rPr>
          <w:rFonts w:cstheme="minorHAnsi"/>
          <w:sz w:val="22"/>
          <w:szCs w:val="22"/>
          <w:lang w:val="cs-CZ"/>
        </w:rPr>
        <w:t>Zhotovitel nese od doby převzetí staveniště do řádného předání díla Objednateli a řádného odevzdání staveniště Objednateli nebezpečí škody a jiné nebezpečí na:</w:t>
      </w:r>
    </w:p>
    <w:p w14:paraId="4ED62A74"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díle a všech jeho zhotovovaných, obnovovaných, upravovaných a dalších částech, a</w:t>
      </w:r>
    </w:p>
    <w:p w14:paraId="09279570"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E9C8F60"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D7F63">
        <w:rPr>
          <w:rFonts w:cstheme="minorHAnsi"/>
          <w:sz w:val="22"/>
          <w:szCs w:val="22"/>
          <w:lang w:val="cs-CZ"/>
        </w:rPr>
        <w:t>díla, a kterými</w:t>
      </w:r>
      <w:r w:rsidRPr="008D7F63">
        <w:rPr>
          <w:rFonts w:cstheme="minorHAnsi"/>
          <w:sz w:val="22"/>
          <w:szCs w:val="22"/>
          <w:lang w:val="cs-CZ"/>
        </w:rPr>
        <w:t xml:space="preserve"> jsou zejména:</w:t>
      </w:r>
    </w:p>
    <w:p w14:paraId="67353DB9" w14:textId="77777777" w:rsidR="002133CB"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zařízení staveniště provozního, výrobního či sociálního charakteru; a/nebo</w:t>
      </w:r>
    </w:p>
    <w:p w14:paraId="008DD8F9" w14:textId="77777777" w:rsidR="002133CB"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pomocné stavební konstrukce všeho druhu nutné či použité k provedení díla či jeho části (např. podpěrné konstrukce, lešení); a/nebo</w:t>
      </w:r>
    </w:p>
    <w:p w14:paraId="5CC9781C"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ostatní provizorní či jiné konstrukce a objekty použité při provádění díla či jeho části.</w:t>
      </w:r>
    </w:p>
    <w:p w14:paraId="3811B818"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AD04192" w14:textId="77777777" w:rsidR="002133CB" w:rsidRPr="008D7F63" w:rsidRDefault="0002767D" w:rsidP="00641BF1">
      <w:pPr>
        <w:pStyle w:val="Nadpis2"/>
        <w:widowControl w:val="0"/>
        <w:spacing w:line="240" w:lineRule="auto"/>
        <w:ind w:left="0"/>
        <w:rPr>
          <w:rFonts w:cstheme="minorHAnsi"/>
          <w:sz w:val="22"/>
          <w:szCs w:val="22"/>
          <w:lang w:val="cs-CZ"/>
        </w:rPr>
      </w:pPr>
      <w:r w:rsidRPr="008D7F63">
        <w:rPr>
          <w:rFonts w:cstheme="minorHAnsi"/>
          <w:b/>
          <w:sz w:val="22"/>
          <w:szCs w:val="22"/>
          <w:lang w:val="cs-CZ"/>
        </w:rPr>
        <w:t>Objednatel je od počátku vlastníkem zhotovovaného díla a všech věcí, které Zhotovitel opatřil k provedení díla od okamžiku jejich zabudování do díla.</w:t>
      </w:r>
      <w:r w:rsidRPr="008D7F63">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D7F63">
        <w:rPr>
          <w:rFonts w:cstheme="minorHAnsi"/>
          <w:sz w:val="22"/>
          <w:szCs w:val="22"/>
          <w:lang w:val="cs-CZ"/>
        </w:rPr>
        <w:t xml:space="preserve">. </w:t>
      </w:r>
      <w:r w:rsidRPr="008D7F63">
        <w:rPr>
          <w:rFonts w:cstheme="minorHAnsi"/>
          <w:sz w:val="22"/>
          <w:szCs w:val="22"/>
          <w:lang w:val="cs-CZ"/>
        </w:rPr>
        <w:t xml:space="preserve">V případě porušení tohoto ustanovení je Objednatel oprávněn již bez dalšího od Smlouvy odstoupit. </w:t>
      </w:r>
    </w:p>
    <w:p w14:paraId="42703124"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51A0745"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Pojištění</w:t>
      </w:r>
    </w:p>
    <w:p w14:paraId="3295D010" w14:textId="77777777" w:rsidR="00731E51" w:rsidRPr="008D7F63" w:rsidRDefault="0002767D" w:rsidP="009A4ED4">
      <w:pPr>
        <w:pStyle w:val="Nadpis2"/>
        <w:widowControl w:val="0"/>
        <w:spacing w:line="240" w:lineRule="auto"/>
        <w:ind w:left="0"/>
        <w:rPr>
          <w:rFonts w:cstheme="minorHAnsi"/>
          <w:sz w:val="22"/>
          <w:szCs w:val="22"/>
          <w:lang w:val="cs-CZ"/>
        </w:rPr>
      </w:pPr>
      <w:r w:rsidRPr="008D7F63">
        <w:rPr>
          <w:rFonts w:cstheme="minorHAnsi"/>
          <w:sz w:val="22"/>
          <w:szCs w:val="22"/>
          <w:lang w:val="cs-CZ"/>
        </w:rPr>
        <w:t xml:space="preserve">Zhotovitel je povinen být po celou dobu provádění plnění pojištěn; předmětem pojistné smlouvy Zhotovitele je </w:t>
      </w:r>
      <w:r w:rsidRPr="008D7F63">
        <w:rPr>
          <w:rFonts w:cstheme="minorHAnsi"/>
          <w:b/>
          <w:sz w:val="22"/>
          <w:szCs w:val="22"/>
          <w:lang w:val="cs-CZ"/>
        </w:rPr>
        <w:t>pojištění proti škodám způsobeným jeho činností včetně možných škod způsobených pracovníky Zhotovitele</w:t>
      </w:r>
      <w:r w:rsidRPr="008D7F63">
        <w:rPr>
          <w:rFonts w:cstheme="minorHAnsi"/>
          <w:sz w:val="22"/>
          <w:szCs w:val="22"/>
          <w:lang w:val="cs-CZ"/>
        </w:rPr>
        <w:t xml:space="preserve">. Výše pojistné částky pro tento druh pojištění je v minimální výši pokrývající </w:t>
      </w:r>
      <w:r w:rsidR="00EA2308" w:rsidRPr="008D7F63">
        <w:rPr>
          <w:rFonts w:cstheme="minorHAnsi"/>
          <w:sz w:val="22"/>
          <w:szCs w:val="22"/>
          <w:lang w:val="cs-CZ"/>
        </w:rPr>
        <w:t>plnou</w:t>
      </w:r>
      <w:r w:rsidR="00011E36" w:rsidRPr="008D7F63">
        <w:rPr>
          <w:rFonts w:cstheme="minorHAnsi"/>
          <w:sz w:val="22"/>
          <w:szCs w:val="22"/>
          <w:lang w:val="cs-CZ"/>
        </w:rPr>
        <w:t xml:space="preserve"> </w:t>
      </w:r>
      <w:r w:rsidRPr="008D7F63">
        <w:rPr>
          <w:rFonts w:cstheme="minorHAnsi"/>
          <w:sz w:val="22"/>
          <w:szCs w:val="22"/>
          <w:lang w:val="cs-CZ"/>
        </w:rPr>
        <w:t>hodno</w:t>
      </w:r>
      <w:r w:rsidR="00011E36" w:rsidRPr="008D7F63">
        <w:rPr>
          <w:rFonts w:cstheme="minorHAnsi"/>
          <w:sz w:val="22"/>
          <w:szCs w:val="22"/>
          <w:lang w:val="cs-CZ"/>
        </w:rPr>
        <w:t>t</w:t>
      </w:r>
      <w:r w:rsidR="00EA2308" w:rsidRPr="008D7F63">
        <w:rPr>
          <w:rFonts w:cstheme="minorHAnsi"/>
          <w:sz w:val="22"/>
          <w:szCs w:val="22"/>
          <w:lang w:val="cs-CZ"/>
        </w:rPr>
        <w:t>u</w:t>
      </w:r>
      <w:r w:rsidRPr="008D7F63">
        <w:rPr>
          <w:rFonts w:cstheme="minorHAnsi"/>
          <w:sz w:val="22"/>
          <w:szCs w:val="22"/>
          <w:lang w:val="cs-CZ"/>
        </w:rPr>
        <w:t xml:space="preserve"> díla. </w:t>
      </w:r>
      <w:r w:rsidR="008C3D3C" w:rsidRPr="008D7F63">
        <w:rPr>
          <w:rFonts w:cstheme="minorHAnsi"/>
          <w:sz w:val="22"/>
          <w:szCs w:val="22"/>
          <w:lang w:val="cs-CZ"/>
        </w:rPr>
        <w:t>Zhotovitel</w:t>
      </w:r>
      <w:r w:rsidRPr="008D7F63">
        <w:rPr>
          <w:rFonts w:cstheme="minorHAnsi"/>
          <w:sz w:val="22"/>
          <w:szCs w:val="22"/>
          <w:lang w:val="cs-CZ"/>
        </w:rPr>
        <w:t xml:space="preserve"> nejpozději do</w:t>
      </w:r>
      <w:r w:rsidR="003224AE" w:rsidRPr="008D7F63">
        <w:rPr>
          <w:rFonts w:cstheme="minorHAnsi"/>
          <w:sz w:val="22"/>
          <w:szCs w:val="22"/>
          <w:lang w:val="cs-CZ"/>
        </w:rPr>
        <w:t xml:space="preserve"> 5</w:t>
      </w:r>
      <w:r w:rsidRPr="008D7F63">
        <w:rPr>
          <w:rFonts w:cstheme="minorHAnsi"/>
          <w:sz w:val="22"/>
          <w:szCs w:val="22"/>
          <w:lang w:val="cs-CZ"/>
        </w:rPr>
        <w:t xml:space="preserve"> dní od </w:t>
      </w:r>
      <w:r w:rsidR="00380E68" w:rsidRPr="008D7F63">
        <w:rPr>
          <w:rFonts w:cstheme="minorHAnsi"/>
          <w:sz w:val="22"/>
          <w:szCs w:val="22"/>
          <w:lang w:val="cs-CZ"/>
        </w:rPr>
        <w:t xml:space="preserve">nabytí účinnosti </w:t>
      </w:r>
      <w:r w:rsidR="00457BEB" w:rsidRPr="008D7F63">
        <w:rPr>
          <w:rFonts w:cstheme="minorHAnsi"/>
          <w:sz w:val="22"/>
          <w:szCs w:val="22"/>
          <w:lang w:val="cs-CZ"/>
        </w:rPr>
        <w:t>S</w:t>
      </w:r>
      <w:r w:rsidRPr="008D7F63">
        <w:rPr>
          <w:rFonts w:cstheme="minorHAnsi"/>
          <w:sz w:val="22"/>
          <w:szCs w:val="22"/>
          <w:lang w:val="cs-CZ"/>
        </w:rPr>
        <w:t xml:space="preserve">mlouvy o dílo předloží Zadavateli originál nebo úředně ověřenou kopii pojistné smlouvy. V opačném případě bude toto považováno za podstatné porušení </w:t>
      </w:r>
      <w:r w:rsidR="00380E68" w:rsidRPr="008D7F63">
        <w:rPr>
          <w:rFonts w:cstheme="minorHAnsi"/>
          <w:sz w:val="22"/>
          <w:szCs w:val="22"/>
          <w:lang w:val="cs-CZ"/>
        </w:rPr>
        <w:t>S</w:t>
      </w:r>
      <w:r w:rsidRPr="008D7F63">
        <w:rPr>
          <w:rFonts w:cstheme="minorHAnsi"/>
          <w:sz w:val="22"/>
          <w:szCs w:val="22"/>
          <w:lang w:val="cs-CZ"/>
        </w:rPr>
        <w:t xml:space="preserve">mlouvy. </w:t>
      </w:r>
      <w:r w:rsidR="00380E68" w:rsidRPr="008D7F63">
        <w:rPr>
          <w:rFonts w:cstheme="minorHAnsi"/>
          <w:sz w:val="22"/>
          <w:szCs w:val="22"/>
          <w:lang w:val="cs-CZ"/>
        </w:rPr>
        <w:t xml:space="preserve">Zhotovitel </w:t>
      </w:r>
      <w:r w:rsidRPr="008D7F63">
        <w:rPr>
          <w:rFonts w:cstheme="minorHAnsi"/>
          <w:sz w:val="22"/>
          <w:szCs w:val="22"/>
          <w:lang w:val="cs-CZ"/>
        </w:rPr>
        <w:t xml:space="preserve">se zavazuje, že bude pojistnou smlouvu udržovat v platnosti </w:t>
      </w:r>
      <w:r w:rsidR="00380E68" w:rsidRPr="008D7F63">
        <w:rPr>
          <w:rFonts w:cstheme="minorHAnsi"/>
          <w:sz w:val="22"/>
          <w:szCs w:val="22"/>
          <w:lang w:val="cs-CZ"/>
        </w:rPr>
        <w:t xml:space="preserve">a účinnosti </w:t>
      </w:r>
      <w:r w:rsidRPr="008D7F63">
        <w:rPr>
          <w:rFonts w:cstheme="minorHAnsi"/>
          <w:sz w:val="22"/>
          <w:szCs w:val="22"/>
          <w:lang w:val="cs-CZ"/>
        </w:rPr>
        <w:t xml:space="preserve">po celou dobu provádění díla. Podmínky plnění stanoví pojistná smlouva. Doklady o pojištění je Zhotovitel povinen na požádání (např. zápisem ve stavebním deníku) kdykoli a ihned předložit Objednateli. Zhotovitel je také povinen zabezpečit </w:t>
      </w:r>
      <w:r w:rsidRPr="008D7F63">
        <w:rPr>
          <w:rFonts w:cstheme="minorHAnsi"/>
          <w:b/>
          <w:sz w:val="22"/>
          <w:szCs w:val="22"/>
          <w:lang w:val="cs-CZ"/>
        </w:rPr>
        <w:t>pojištění osob proti úrazu, pojištění poddodavatelů</w:t>
      </w:r>
      <w:r w:rsidRPr="008D7F63">
        <w:rPr>
          <w:rFonts w:cstheme="minorHAnsi"/>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8D7F63">
        <w:rPr>
          <w:rFonts w:cstheme="minorHAnsi"/>
          <w:sz w:val="22"/>
          <w:szCs w:val="22"/>
          <w:lang w:val="cs-CZ"/>
        </w:rPr>
        <w:t xml:space="preserve"> Díla</w:t>
      </w:r>
      <w:r w:rsidRPr="008D7F63">
        <w:rPr>
          <w:rFonts w:cstheme="minorHAnsi"/>
          <w:sz w:val="22"/>
          <w:szCs w:val="22"/>
          <w:lang w:val="cs-CZ"/>
        </w:rPr>
        <w:t xml:space="preserve">. </w:t>
      </w:r>
    </w:p>
    <w:p w14:paraId="385BC22A" w14:textId="77777777" w:rsidR="00425061" w:rsidRPr="008D7F63" w:rsidRDefault="0002767D" w:rsidP="00425061">
      <w:pPr>
        <w:pStyle w:val="Nadpis2"/>
        <w:widowControl w:val="0"/>
        <w:spacing w:line="240" w:lineRule="auto"/>
        <w:ind w:left="0"/>
        <w:rPr>
          <w:rFonts w:cstheme="minorHAnsi"/>
          <w:sz w:val="22"/>
          <w:szCs w:val="22"/>
          <w:lang w:val="cs-CZ"/>
        </w:rPr>
      </w:pPr>
      <w:r w:rsidRPr="008D7F63">
        <w:rPr>
          <w:rFonts w:cstheme="minorHAnsi"/>
          <w:sz w:val="22"/>
          <w:szCs w:val="22"/>
          <w:lang w:val="cs-CZ"/>
        </w:rPr>
        <w:t>Zhotovitel se dále zavazuje řádně a včas plnit veškeré závazky z této pojistné smlouvy a udržovat pojištění dle ustanovení tohoto článku Smlouvy po celou dobu plnění díla. V případě zániku pojistné smlouvy uzavře Zhotovitel nejpozději do sedmi dnů pojistnou smlouvu alespoň ve stejném rozsahu a tuto předloží v</w:t>
      </w:r>
      <w:r w:rsidR="00E84AFC" w:rsidRPr="008D7F63">
        <w:rPr>
          <w:rFonts w:cstheme="minorHAnsi"/>
          <w:sz w:val="22"/>
          <w:szCs w:val="22"/>
          <w:lang w:val="cs-CZ"/>
        </w:rPr>
        <w:t xml:space="preserve"> originálu či </w:t>
      </w:r>
      <w:r w:rsidRPr="008D7F63">
        <w:rPr>
          <w:rFonts w:cstheme="minorHAnsi"/>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8D7F63">
        <w:rPr>
          <w:rFonts w:cstheme="minorHAnsi"/>
          <w:sz w:val="22"/>
          <w:szCs w:val="22"/>
          <w:lang w:val="cs-CZ"/>
        </w:rPr>
        <w:t>.</w:t>
      </w:r>
    </w:p>
    <w:p w14:paraId="3334A29F" w14:textId="77777777" w:rsidR="00DB3182" w:rsidRPr="008D7F63" w:rsidRDefault="0002767D" w:rsidP="00DB3182">
      <w:pPr>
        <w:pStyle w:val="Nadpis1"/>
        <w:spacing w:before="360" w:line="240" w:lineRule="auto"/>
        <w:ind w:left="0"/>
        <w:rPr>
          <w:rFonts w:cstheme="minorHAnsi"/>
          <w:sz w:val="22"/>
          <w:szCs w:val="22"/>
          <w:lang w:val="cs-CZ"/>
        </w:rPr>
      </w:pPr>
      <w:r w:rsidRPr="008D7F63">
        <w:rPr>
          <w:rFonts w:cstheme="minorHAnsi"/>
          <w:sz w:val="22"/>
          <w:szCs w:val="22"/>
          <w:lang w:val="cs-CZ"/>
        </w:rPr>
        <w:t>Zajištění závazku za řádné provádění díla</w:t>
      </w:r>
    </w:p>
    <w:p w14:paraId="054F6DAE"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Zhotovitel je povinen poskytnout Objednateli zajištění závazku za řádné provádění díla, a to formou bankovní záruky nebo pojištění záruky nebo formou složení finanční částky na účet Objednatele uvedený v článku I. Smlouvy ve výši 5 % ceny díla bez DPH.</w:t>
      </w:r>
    </w:p>
    <w:p w14:paraId="532F5D5D" w14:textId="77777777" w:rsidR="00DB3182" w:rsidRPr="008D7F63" w:rsidRDefault="0002767D" w:rsidP="00DB3182">
      <w:pPr>
        <w:pStyle w:val="Nadpis2"/>
        <w:widowControl w:val="0"/>
        <w:spacing w:line="240" w:lineRule="auto"/>
        <w:ind w:left="0"/>
        <w:rPr>
          <w:rFonts w:cstheme="minorHAnsi"/>
          <w:sz w:val="22"/>
          <w:szCs w:val="22"/>
          <w:lang w:val="cs-CZ"/>
        </w:rPr>
      </w:pPr>
      <w:r w:rsidRPr="008D7F63">
        <w:rPr>
          <w:rFonts w:cstheme="minorHAnsi"/>
          <w:sz w:val="22"/>
          <w:szCs w:val="22"/>
          <w:lang w:val="cs-CZ"/>
        </w:rPr>
        <w:t xml:space="preserve">Právo na plnění z tohoto zajištění </w:t>
      </w:r>
      <w:r w:rsidR="006A61C2" w:rsidRPr="008D7F63">
        <w:rPr>
          <w:rFonts w:cstheme="minorHAnsi"/>
          <w:sz w:val="22"/>
          <w:szCs w:val="22"/>
          <w:lang w:val="cs-CZ"/>
        </w:rPr>
        <w:t xml:space="preserve">závazku </w:t>
      </w:r>
      <w:r w:rsidRPr="008D7F63">
        <w:rPr>
          <w:rFonts w:cstheme="minorHAnsi"/>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5B1D989E"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Zajištění závazku doloží Zhotovitel nejpozději do 5 pracovních dnů ode dne doručení písemné výzvy k převzetí staveniště</w:t>
      </w:r>
      <w:r w:rsidR="00536198" w:rsidRPr="008D7F63">
        <w:rPr>
          <w:rFonts w:cstheme="minorHAnsi"/>
          <w:sz w:val="22"/>
          <w:szCs w:val="22"/>
          <w:lang w:val="cs-CZ"/>
        </w:rPr>
        <w:t>.</w:t>
      </w:r>
    </w:p>
    <w:p w14:paraId="1974CB74" w14:textId="77777777" w:rsidR="00DB3182" w:rsidRPr="008D7F63" w:rsidRDefault="006A61C2" w:rsidP="00DB3182">
      <w:pPr>
        <w:pStyle w:val="Nadpis2"/>
        <w:widowControl w:val="0"/>
        <w:spacing w:line="240" w:lineRule="auto"/>
        <w:ind w:left="0"/>
        <w:rPr>
          <w:rFonts w:cstheme="minorHAnsi"/>
          <w:sz w:val="22"/>
          <w:szCs w:val="22"/>
          <w:lang w:val="cs-CZ"/>
        </w:rPr>
      </w:pPr>
      <w:r w:rsidRPr="008D7F63">
        <w:rPr>
          <w:rFonts w:cstheme="minorHAnsi"/>
          <w:sz w:val="22"/>
          <w:szCs w:val="22"/>
          <w:lang w:val="cs-CZ"/>
        </w:rPr>
        <w:t>Zajištění závazku za řádné provádění díla formou bankovní záruky</w:t>
      </w:r>
      <w:r w:rsidR="0002767D" w:rsidRPr="008D7F63">
        <w:rPr>
          <w:rFonts w:cstheme="minorHAnsi"/>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30ADE3C1" w14:textId="77777777" w:rsidR="009551B6" w:rsidRPr="008D7F63" w:rsidRDefault="00EC6956" w:rsidP="00E659D4">
      <w:pPr>
        <w:pStyle w:val="Nadpis2"/>
        <w:ind w:left="0"/>
        <w:rPr>
          <w:rFonts w:cstheme="minorHAnsi"/>
          <w:lang w:val="cs-CZ"/>
        </w:rPr>
      </w:pPr>
      <w:r w:rsidRPr="008D7F63">
        <w:rPr>
          <w:rFonts w:cstheme="minorHAnsi"/>
          <w:sz w:val="22"/>
          <w:szCs w:val="22"/>
          <w:lang w:val="cs-CZ"/>
        </w:rPr>
        <w:lastRenderedPageBreak/>
        <w:t>Objednatel vrátí Zhotoviteli zajištění závazku za řádné provedení díla nejpozději do patnáctého dne po řádném předání díla</w:t>
      </w:r>
      <w:r w:rsidR="00536198" w:rsidRPr="008D7F63">
        <w:rPr>
          <w:rFonts w:cstheme="minorHAnsi"/>
          <w:sz w:val="22"/>
          <w:szCs w:val="22"/>
          <w:lang w:val="cs-CZ"/>
        </w:rPr>
        <w:t xml:space="preserve">. </w:t>
      </w:r>
      <w:r w:rsidRPr="008D7F63">
        <w:rPr>
          <w:rFonts w:cstheme="minorHAnsi"/>
          <w:sz w:val="22"/>
          <w:szCs w:val="22"/>
          <w:lang w:val="cs-CZ"/>
        </w:rPr>
        <w:t xml:space="preserve"> </w:t>
      </w:r>
    </w:p>
    <w:p w14:paraId="1A0728F3" w14:textId="77777777" w:rsidR="00DB3182" w:rsidRPr="008D7F63" w:rsidRDefault="0002767D" w:rsidP="00DB3182">
      <w:pPr>
        <w:pStyle w:val="Nadpis1"/>
        <w:spacing w:before="360" w:line="240" w:lineRule="auto"/>
        <w:ind w:left="0"/>
        <w:rPr>
          <w:rFonts w:cstheme="minorHAnsi"/>
          <w:sz w:val="22"/>
          <w:szCs w:val="22"/>
          <w:lang w:val="cs-CZ"/>
        </w:rPr>
      </w:pPr>
      <w:r w:rsidRPr="008D7F63">
        <w:rPr>
          <w:rFonts w:cstheme="minorHAnsi"/>
          <w:sz w:val="22"/>
          <w:szCs w:val="22"/>
          <w:lang w:val="cs-CZ"/>
        </w:rPr>
        <w:t>Zajištění závazků za řádné plnění záručních podmínek</w:t>
      </w:r>
    </w:p>
    <w:p w14:paraId="1FBAB0D8"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Zhotovitel poskytne Objednateli zajištění závazku za řádné plnění záručních podmínek, a to formou bankovní záruky nebo pojištění záruky nebo formou složení finanční částky na účet Objednatele uvedený v článku I. Smlouvy alespoň ve výši 5 % ceny díla bez DPH, která bude platná po celou dobu záruční doby na stavební část díla. </w:t>
      </w:r>
    </w:p>
    <w:p w14:paraId="581F1BA5"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3C74663A"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Tuto bankovní záruku doloží Zhotovitel nejpozději do termínu konání předávacího a přejímacího řízení díla. </w:t>
      </w:r>
    </w:p>
    <w:p w14:paraId="58829E61"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Zajištění závazku za řádné plnění záručních podmínek formou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2602CAE1"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Objednatel vrátí Zhotoviteli zajištění závazku za řádné plnění záručních podmínek nejpozději do patnáctého dne po uplynutí záruční doby na stavební část díla</w:t>
      </w:r>
      <w:r w:rsidR="00536198" w:rsidRPr="008D7F63">
        <w:rPr>
          <w:rFonts w:cstheme="minorHAnsi"/>
          <w:sz w:val="22"/>
          <w:szCs w:val="22"/>
          <w:lang w:val="cs-CZ"/>
        </w:rPr>
        <w:t xml:space="preserve">. </w:t>
      </w:r>
      <w:r w:rsidRPr="008D7F63">
        <w:rPr>
          <w:rFonts w:cstheme="minorHAnsi"/>
          <w:sz w:val="22"/>
          <w:szCs w:val="22"/>
          <w:lang w:val="cs-CZ"/>
        </w:rPr>
        <w:t xml:space="preserve"> </w:t>
      </w:r>
    </w:p>
    <w:p w14:paraId="542DD2D5"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Společná ustanovení</w:t>
      </w:r>
    </w:p>
    <w:p w14:paraId="7CFE1EF3" w14:textId="77777777" w:rsidR="00731E51" w:rsidRPr="008D7F63" w:rsidRDefault="0002767D" w:rsidP="008D7F63">
      <w:pPr>
        <w:pStyle w:val="Nadpis2"/>
        <w:numPr>
          <w:ilvl w:val="1"/>
          <w:numId w:val="15"/>
        </w:numPr>
        <w:spacing w:line="240" w:lineRule="auto"/>
        <w:ind w:left="0"/>
        <w:rPr>
          <w:rFonts w:cstheme="minorHAnsi"/>
          <w:sz w:val="22"/>
          <w:szCs w:val="22"/>
          <w:lang w:val="cs-CZ"/>
        </w:rPr>
      </w:pPr>
      <w:r w:rsidRPr="008D7F63">
        <w:rPr>
          <w:rFonts w:cstheme="minorHAnsi"/>
          <w:sz w:val="22"/>
          <w:szCs w:val="22"/>
          <w:lang w:val="cs-CZ"/>
        </w:rPr>
        <w:t>Pokud není v předchozích částech Smlouvy uvedeno něco jiného, vztahují se na ně příslušné články společných ustanovení.</w:t>
      </w:r>
    </w:p>
    <w:p w14:paraId="3BF64DDC"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7315B4E1"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D7F63">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D7F63">
        <w:rPr>
          <w:rFonts w:cstheme="minorHAnsi"/>
          <w:sz w:val="22"/>
          <w:szCs w:val="22"/>
          <w:lang w:val="cs-CZ"/>
        </w:rPr>
        <w:t xml:space="preserve"> </w:t>
      </w:r>
    </w:p>
    <w:p w14:paraId="22C91247"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8D7F63">
        <w:rPr>
          <w:rFonts w:cstheme="minorHAnsi"/>
          <w:snapToGrid w:val="0"/>
          <w:sz w:val="22"/>
          <w:szCs w:val="22"/>
          <w:lang w:val="cs-CZ"/>
        </w:rPr>
        <w:t xml:space="preserve">Bude-li smlouva o dílo vyhotovena ve více jazycích, budou se smluvní strany řídit verzí v českém jazyce. </w:t>
      </w:r>
      <w:r w:rsidRPr="008D7F63">
        <w:rPr>
          <w:rFonts w:cstheme="minorHAnsi"/>
          <w:snapToGrid w:val="0"/>
          <w:sz w:val="22"/>
          <w:szCs w:val="22"/>
          <w:lang w:val="cs-CZ"/>
        </w:rPr>
        <w:lastRenderedPageBreak/>
        <w:t>Komunikace mezi smluvními stranami musí probíhat v českém jazyce. Jakýkoli spor plynoucí ze smlouvy o dílo není možné rozhodovat v rámci rozhodčího řízení.</w:t>
      </w:r>
    </w:p>
    <w:p w14:paraId="16CEEF0F"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napToGrid w:val="0"/>
          <w:sz w:val="22"/>
          <w:szCs w:val="22"/>
          <w:lang w:val="cs-CZ"/>
        </w:rPr>
        <w:t xml:space="preserve">Není-li konkrétní věc ve </w:t>
      </w:r>
      <w:r w:rsidR="00457BEB" w:rsidRPr="008D7F63">
        <w:rPr>
          <w:rFonts w:cstheme="minorHAnsi"/>
          <w:snapToGrid w:val="0"/>
          <w:sz w:val="22"/>
          <w:szCs w:val="22"/>
          <w:lang w:val="cs-CZ"/>
        </w:rPr>
        <w:t>S</w:t>
      </w:r>
      <w:r w:rsidRPr="008D7F63">
        <w:rPr>
          <w:rFonts w:cstheme="minorHAnsi"/>
          <w:snapToGrid w:val="0"/>
          <w:sz w:val="22"/>
          <w:szCs w:val="22"/>
          <w:lang w:val="cs-CZ"/>
        </w:rPr>
        <w:t>mlouvě o dílo řešena, budou se smluvní strany řídit zveřejněným zadáním</w:t>
      </w:r>
      <w:r w:rsidR="00EA2308" w:rsidRPr="008D7F63">
        <w:rPr>
          <w:rFonts w:cstheme="minorHAnsi"/>
          <w:snapToGrid w:val="0"/>
          <w:sz w:val="22"/>
          <w:szCs w:val="22"/>
          <w:lang w:val="cs-CZ"/>
        </w:rPr>
        <w:t xml:space="preserve"> nadlimitní</w:t>
      </w:r>
      <w:r w:rsidRPr="008D7F63">
        <w:rPr>
          <w:rFonts w:cstheme="minorHAnsi"/>
          <w:snapToGrid w:val="0"/>
          <w:sz w:val="22"/>
          <w:szCs w:val="22"/>
          <w:lang w:val="cs-CZ"/>
        </w:rPr>
        <w:t xml:space="preserve"> veřejné zakázky</w:t>
      </w:r>
      <w:r w:rsidR="00EA2308" w:rsidRPr="008D7F63">
        <w:rPr>
          <w:rFonts w:cstheme="minorHAnsi"/>
          <w:snapToGrid w:val="0"/>
          <w:sz w:val="22"/>
          <w:szCs w:val="22"/>
          <w:lang w:val="cs-CZ"/>
        </w:rPr>
        <w:t xml:space="preserve"> v otevřeném řízení</w:t>
      </w:r>
      <w:r w:rsidRPr="008D7F63">
        <w:rPr>
          <w:rFonts w:cstheme="minorHAnsi"/>
          <w:snapToGrid w:val="0"/>
          <w:sz w:val="22"/>
          <w:szCs w:val="22"/>
          <w:lang w:val="cs-CZ"/>
        </w:rPr>
        <w:t>, která je předmětem této Smlouvy, Zadavatelem</w:t>
      </w:r>
      <w:r w:rsidR="00793173" w:rsidRPr="008D7F63">
        <w:rPr>
          <w:rFonts w:cstheme="minorHAnsi"/>
          <w:snapToGrid w:val="0"/>
          <w:sz w:val="22"/>
          <w:szCs w:val="22"/>
          <w:lang w:val="cs-CZ"/>
        </w:rPr>
        <w:t xml:space="preserve"> </w:t>
      </w:r>
      <w:r w:rsidRPr="008D7F63">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D7F63">
        <w:rPr>
          <w:rFonts w:cstheme="minorHAnsi"/>
          <w:b/>
          <w:snapToGrid w:val="0"/>
          <w:sz w:val="22"/>
          <w:szCs w:val="22"/>
          <w:lang w:val="cs-CZ"/>
        </w:rPr>
        <w:t>platnou právní úpravou v ČR</w:t>
      </w:r>
      <w:r w:rsidRPr="008D7F63">
        <w:rPr>
          <w:rFonts w:cstheme="minorHAnsi"/>
          <w:snapToGrid w:val="0"/>
          <w:sz w:val="22"/>
          <w:szCs w:val="22"/>
          <w:lang w:val="cs-CZ"/>
        </w:rPr>
        <w:t xml:space="preserve">, především občanským zákoníkem. Smluvní strany se dohodly, že jakékoli obchodní zvyklosti vylučují. </w:t>
      </w:r>
      <w:r w:rsidRPr="008D7F63">
        <w:rPr>
          <w:rFonts w:cstheme="minorHAnsi"/>
          <w:bCs/>
          <w:snapToGrid w:val="0"/>
          <w:sz w:val="22"/>
          <w:szCs w:val="22"/>
          <w:lang w:val="cs-CZ"/>
        </w:rPr>
        <w:t xml:space="preserve">Smluvní vztah založený smlouvou o dílo se v plném rozsahu a bez jakýchkoli výjimek řídí českým právním řádem </w:t>
      </w:r>
      <w:r w:rsidRPr="008D7F63">
        <w:rPr>
          <w:rFonts w:cstheme="minorHAnsi"/>
          <w:snapToGrid w:val="0"/>
          <w:sz w:val="22"/>
          <w:szCs w:val="22"/>
          <w:lang w:val="cs-CZ"/>
        </w:rPr>
        <w:t xml:space="preserve">(pokud zde půjde o smluvní vztah s mezinárodním prvkem, je tedy rozhodným, zvoleným právem </w:t>
      </w:r>
      <w:r w:rsidRPr="008D7F63">
        <w:rPr>
          <w:rFonts w:cstheme="minorHAnsi"/>
          <w:bCs/>
          <w:snapToGrid w:val="0"/>
          <w:sz w:val="22"/>
          <w:szCs w:val="22"/>
          <w:lang w:val="cs-CZ"/>
        </w:rPr>
        <w:t>české právo</w:t>
      </w:r>
      <w:r w:rsidRPr="008D7F63">
        <w:rPr>
          <w:rFonts w:cstheme="minorHAnsi"/>
          <w:snapToGrid w:val="0"/>
          <w:sz w:val="22"/>
          <w:szCs w:val="22"/>
          <w:lang w:val="cs-CZ"/>
        </w:rPr>
        <w:t>).</w:t>
      </w:r>
    </w:p>
    <w:p w14:paraId="1BB5CDF2"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D7F63">
        <w:rPr>
          <w:rFonts w:cstheme="minorHAnsi"/>
          <w:sz w:val="22"/>
          <w:szCs w:val="22"/>
          <w:lang w:val="cs-CZ"/>
        </w:rPr>
        <w:t>S</w:t>
      </w:r>
      <w:r w:rsidRPr="008D7F63">
        <w:rPr>
          <w:rFonts w:cstheme="minorHAnsi"/>
          <w:sz w:val="22"/>
          <w:szCs w:val="22"/>
          <w:lang w:val="cs-CZ"/>
        </w:rPr>
        <w:t xml:space="preserve">mlouvy. </w:t>
      </w:r>
      <w:r w:rsidR="00EF168B" w:rsidRPr="008D7F63">
        <w:rPr>
          <w:rFonts w:cstheme="minorHAnsi"/>
          <w:sz w:val="22"/>
          <w:szCs w:val="22"/>
          <w:lang w:val="cs-CZ"/>
        </w:rPr>
        <w:t xml:space="preserve"> Zhotovitel na sebe přebírá nebezpečí změny okolností, spočívající zejména ve zvýšení cen vstupů, zvýšení cen prací, či v důsledcích koronavirové epidemie a s tím souvisejících rozhodnutí orgánů České republiky.</w:t>
      </w:r>
    </w:p>
    <w:p w14:paraId="28AA78EF" w14:textId="77777777" w:rsidR="00731E51" w:rsidRPr="008D7F63" w:rsidRDefault="0002767D" w:rsidP="00731E51">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14:paraId="2EEE2F42" w14:textId="77777777" w:rsidR="00193ED2" w:rsidRPr="008D7F63" w:rsidRDefault="0002767D" w:rsidP="00FF0A24">
      <w:pPr>
        <w:pStyle w:val="Nadpis2"/>
        <w:spacing w:line="240" w:lineRule="auto"/>
        <w:ind w:left="0"/>
        <w:rPr>
          <w:rFonts w:cstheme="minorHAnsi"/>
          <w:sz w:val="22"/>
          <w:szCs w:val="22"/>
          <w:lang w:val="cs-CZ"/>
        </w:rPr>
      </w:pPr>
      <w:r w:rsidRPr="008D7F63">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0297C6EE" w14:textId="77777777" w:rsidR="00FA3973" w:rsidRPr="008D7F63" w:rsidRDefault="00FA3973" w:rsidP="00FA3973">
      <w:pPr>
        <w:rPr>
          <w:lang w:val="cs-CZ"/>
        </w:rPr>
      </w:pPr>
    </w:p>
    <w:p w14:paraId="13B744AC"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Závěrečná ustanovení</w:t>
      </w:r>
    </w:p>
    <w:p w14:paraId="78D23467" w14:textId="77777777" w:rsidR="00731E51" w:rsidRPr="008D7F63" w:rsidRDefault="0002767D" w:rsidP="008D7F63">
      <w:pPr>
        <w:pStyle w:val="Nadpis2"/>
        <w:numPr>
          <w:ilvl w:val="1"/>
          <w:numId w:val="16"/>
        </w:numPr>
        <w:spacing w:line="240" w:lineRule="auto"/>
        <w:ind w:left="0"/>
        <w:rPr>
          <w:rFonts w:cstheme="minorHAnsi"/>
          <w:sz w:val="22"/>
          <w:szCs w:val="22"/>
          <w:lang w:val="cs-CZ"/>
        </w:rPr>
      </w:pPr>
      <w:r w:rsidRPr="008D7F63">
        <w:rPr>
          <w:rFonts w:cstheme="minorHAnsi"/>
          <w:sz w:val="22"/>
          <w:szCs w:val="22"/>
          <w:lang w:val="cs-CZ"/>
        </w:rPr>
        <w:t xml:space="preserve">Smlouva </w:t>
      </w:r>
      <w:r w:rsidR="003639DD" w:rsidRPr="008D7F63">
        <w:rPr>
          <w:rFonts w:asciiTheme="majorHAnsi" w:hAnsiTheme="majorHAnsi"/>
          <w:sz w:val="22"/>
          <w:szCs w:val="22"/>
          <w:lang w:val="cs-CZ"/>
        </w:rPr>
        <w:t>nabývá platnosti a účinnosti v den jejího podpisu osobami oprávněnými Smlouvu uzavřít, ledaže se na některou ze smluvních stran vztahuje povinnost dle zákona č.</w:t>
      </w:r>
      <w:r w:rsidR="003639DD" w:rsidRPr="008D7F63">
        <w:rPr>
          <w:lang w:val="cs-CZ"/>
        </w:rPr>
        <w:t> </w:t>
      </w:r>
      <w:r w:rsidR="003639DD" w:rsidRPr="008D7F63">
        <w:rPr>
          <w:rFonts w:asciiTheme="majorHAnsi" w:hAnsiTheme="majorHAnsi"/>
          <w:sz w:val="22"/>
          <w:szCs w:val="22"/>
          <w:lang w:val="cs-CZ"/>
        </w:rPr>
        <w:t>340/2015 Sb., o zvláštních podmínkách účinnosti některých smluv, uveřejňování těchto smluv a o registru smluv (zákon o registru smluv), pak smlouva nabývá účinnosti uveřejněním v registru smluv.</w:t>
      </w:r>
    </w:p>
    <w:p w14:paraId="333153EC" w14:textId="57F6F4B1" w:rsidR="00731E51" w:rsidRPr="008D7F63" w:rsidRDefault="0002767D" w:rsidP="008D7F63">
      <w:pPr>
        <w:pStyle w:val="Nadpis2"/>
        <w:numPr>
          <w:ilvl w:val="1"/>
          <w:numId w:val="16"/>
        </w:numPr>
        <w:spacing w:line="240" w:lineRule="auto"/>
        <w:ind w:left="0"/>
        <w:rPr>
          <w:rFonts w:cstheme="minorHAnsi"/>
          <w:sz w:val="22"/>
          <w:szCs w:val="22"/>
          <w:lang w:val="cs-CZ"/>
        </w:rPr>
      </w:pPr>
      <w:r w:rsidRPr="008D7F63">
        <w:rPr>
          <w:rFonts w:cstheme="minorHAnsi"/>
          <w:sz w:val="22"/>
          <w:szCs w:val="22"/>
          <w:lang w:val="cs-CZ"/>
        </w:rPr>
        <w:t>Osoba(y),</w:t>
      </w:r>
      <w:r w:rsidR="00EF0DC8">
        <w:rPr>
          <w:rFonts w:cstheme="minorHAnsi"/>
          <w:sz w:val="22"/>
          <w:szCs w:val="22"/>
          <w:lang w:val="cs-CZ"/>
        </w:rPr>
        <w:t xml:space="preserve"> </w:t>
      </w:r>
      <w:r w:rsidRPr="008D7F63">
        <w:rPr>
          <w:rFonts w:cstheme="minorHAnsi"/>
          <w:sz w:val="22"/>
          <w:szCs w:val="22"/>
          <w:lang w:val="cs-CZ"/>
        </w:rPr>
        <w:t>podepisující</w:t>
      </w:r>
      <w:r w:rsidR="00EF0DC8">
        <w:rPr>
          <w:rFonts w:cstheme="minorHAnsi"/>
          <w:sz w:val="22"/>
          <w:szCs w:val="22"/>
          <w:lang w:val="cs-CZ"/>
        </w:rPr>
        <w:t xml:space="preserve"> </w:t>
      </w:r>
      <w:r w:rsidRPr="008D7F63">
        <w:rPr>
          <w:rFonts w:cstheme="minorHAnsi"/>
          <w:sz w:val="22"/>
          <w:szCs w:val="22"/>
          <w:lang w:val="cs-CZ"/>
        </w:rPr>
        <w:t>smlouvu o dílo za Zhotovitele, prohlašuje, že je (jsou) oprávněna(y) tento smluvní vztah uzavřít a podepsat, a že na straně Zhotovitele byly splněny všechny předpoklady a podmínky pro platné uzavření této smlouvy o dílo.</w:t>
      </w:r>
    </w:p>
    <w:p w14:paraId="066D4BFF"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Smluvní strany konstatují, že Smlouva byla vyhotovena </w:t>
      </w:r>
      <w:r w:rsidR="00655A43" w:rsidRPr="008D7F63">
        <w:rPr>
          <w:rFonts w:cstheme="minorHAnsi"/>
          <w:sz w:val="22"/>
          <w:szCs w:val="22"/>
          <w:lang w:val="cs-CZ"/>
        </w:rPr>
        <w:t>v jednom originálu v elektronické podobě</w:t>
      </w:r>
      <w:r w:rsidR="00E85DA6" w:rsidRPr="008D7F63">
        <w:rPr>
          <w:rFonts w:cstheme="minorHAnsi"/>
          <w:sz w:val="22"/>
          <w:szCs w:val="22"/>
          <w:lang w:val="cs-CZ"/>
        </w:rPr>
        <w:t>.</w:t>
      </w:r>
    </w:p>
    <w:p w14:paraId="2A091F26"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AFCC068"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0D6E3A30"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w:t>
      </w:r>
      <w:r w:rsidRPr="008D7F63">
        <w:rPr>
          <w:rFonts w:cstheme="minorHAnsi"/>
          <w:sz w:val="22"/>
          <w:szCs w:val="22"/>
          <w:lang w:val="cs-CZ"/>
        </w:rPr>
        <w:lastRenderedPageBreak/>
        <w:t>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58BB0633"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Smluvní strany souhlasí s tím, aby výše uvedená </w:t>
      </w:r>
      <w:r w:rsidR="000677D9" w:rsidRPr="008D7F63">
        <w:rPr>
          <w:rFonts w:cstheme="minorHAnsi"/>
          <w:sz w:val="22"/>
          <w:szCs w:val="22"/>
          <w:lang w:val="cs-CZ"/>
        </w:rPr>
        <w:t>S</w:t>
      </w:r>
      <w:r w:rsidRPr="008D7F63">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8D7F63">
        <w:rPr>
          <w:rFonts w:cstheme="minorHAnsi"/>
          <w:sz w:val="22"/>
          <w:szCs w:val="22"/>
          <w:lang w:val="cs-CZ"/>
        </w:rPr>
        <w:t>S</w:t>
      </w:r>
      <w:r w:rsidRPr="008D7F63">
        <w:rPr>
          <w:rFonts w:cstheme="minorHAnsi"/>
          <w:sz w:val="22"/>
          <w:szCs w:val="22"/>
          <w:lang w:val="cs-CZ"/>
        </w:rPr>
        <w:t>mlouvě nepovažují za obchodní tajemství ve smyslu § 504 občanského zákoníku a udělují svolení k jejich užití a zveřejnění bez stanovení jakýchkoliv dalších podmínek.</w:t>
      </w:r>
    </w:p>
    <w:p w14:paraId="19E9A64D" w14:textId="77777777" w:rsidR="00731E51" w:rsidRPr="008D7F63" w:rsidRDefault="0002767D" w:rsidP="00731E51">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Nedílnou součást Smlouvy tvoří jako přílohy Smlouvy:</w:t>
      </w:r>
    </w:p>
    <w:p w14:paraId="339D8E4C" w14:textId="77777777" w:rsidR="00731E51" w:rsidRPr="008D7F63" w:rsidRDefault="00731E51" w:rsidP="00731E51">
      <w:pPr>
        <w:spacing w:after="120" w:line="240" w:lineRule="auto"/>
        <w:jc w:val="both"/>
        <w:rPr>
          <w:rFonts w:ascii="Cambria" w:hAnsi="Cambria" w:cstheme="minorHAnsi"/>
          <w:lang w:val="cs-CZ"/>
        </w:rPr>
      </w:pPr>
      <w:r w:rsidRPr="008D7F63">
        <w:rPr>
          <w:rFonts w:ascii="Cambria" w:hAnsi="Cambria" w:cstheme="minorHAnsi"/>
          <w:lang w:val="cs-CZ"/>
        </w:rPr>
        <w:t>Příloha č. 1:</w:t>
      </w:r>
      <w:r w:rsidRPr="008D7F63">
        <w:rPr>
          <w:rFonts w:ascii="Cambria" w:hAnsi="Cambria" w:cstheme="minorHAnsi"/>
          <w:lang w:val="cs-CZ"/>
        </w:rPr>
        <w:tab/>
        <w:t>Oceněný soupis stavebních prací, dodávek a služeb s výkazem výměr</w:t>
      </w:r>
    </w:p>
    <w:p w14:paraId="3E68C789" w14:textId="77777777" w:rsidR="00731E51" w:rsidRPr="008D7F63" w:rsidRDefault="00731E51" w:rsidP="00731E51">
      <w:pPr>
        <w:spacing w:after="120" w:line="240" w:lineRule="auto"/>
        <w:jc w:val="both"/>
        <w:rPr>
          <w:rFonts w:ascii="Cambria" w:hAnsi="Cambria" w:cstheme="minorHAnsi"/>
          <w:lang w:val="cs-CZ"/>
        </w:rPr>
      </w:pPr>
      <w:r w:rsidRPr="008D7F63">
        <w:rPr>
          <w:rFonts w:ascii="Cambria" w:hAnsi="Cambria" w:cstheme="minorHAnsi"/>
          <w:lang w:val="cs-CZ"/>
        </w:rPr>
        <w:t>Příloha č. 2:</w:t>
      </w:r>
      <w:r w:rsidRPr="008D7F63">
        <w:rPr>
          <w:rFonts w:ascii="Cambria" w:hAnsi="Cambria" w:cstheme="minorHAnsi"/>
          <w:lang w:val="cs-CZ"/>
        </w:rPr>
        <w:tab/>
        <w:t>Harmonogram výstavby</w:t>
      </w:r>
    </w:p>
    <w:p w14:paraId="54BBA903" w14:textId="77777777" w:rsidR="000823FC" w:rsidRPr="008D7F63" w:rsidRDefault="000823FC" w:rsidP="00731E51">
      <w:pPr>
        <w:spacing w:after="120" w:line="240" w:lineRule="auto"/>
        <w:jc w:val="both"/>
        <w:rPr>
          <w:rFonts w:ascii="Cambria" w:hAnsi="Cambria" w:cstheme="minorHAnsi"/>
          <w:lang w:val="cs-CZ"/>
        </w:rPr>
      </w:pPr>
      <w:r w:rsidRPr="008D7F63">
        <w:rPr>
          <w:rFonts w:ascii="Cambria" w:hAnsi="Cambria" w:cstheme="minorHAnsi"/>
          <w:lang w:val="cs-CZ"/>
        </w:rPr>
        <w:t>Příloha č. 3:</w:t>
      </w:r>
      <w:r w:rsidRPr="008D7F63">
        <w:rPr>
          <w:rFonts w:ascii="Cambria" w:hAnsi="Cambria" w:cstheme="minorHAnsi"/>
          <w:lang w:val="cs-CZ"/>
        </w:rPr>
        <w:tab/>
        <w:t>DNSH</w:t>
      </w:r>
    </w:p>
    <w:p w14:paraId="3E4FB48D" w14:textId="77777777" w:rsidR="002E02BF" w:rsidRPr="008D7F63" w:rsidRDefault="002E02BF" w:rsidP="00731E51">
      <w:pPr>
        <w:spacing w:after="120" w:line="240" w:lineRule="auto"/>
        <w:jc w:val="both"/>
        <w:rPr>
          <w:rFonts w:ascii="Cambria" w:hAnsi="Cambria" w:cstheme="minorHAnsi"/>
          <w:lang w:val="cs-CZ"/>
        </w:rPr>
      </w:pPr>
      <w:r w:rsidRPr="008D7F63">
        <w:rPr>
          <w:rFonts w:ascii="Cambria" w:hAnsi="Cambria" w:cstheme="minorHAnsi"/>
          <w:lang w:val="cs-CZ"/>
        </w:rPr>
        <w:t xml:space="preserve">Příloha č. 4 </w:t>
      </w:r>
      <w:r w:rsidRPr="008D7F63">
        <w:rPr>
          <w:rFonts w:ascii="Cambria" w:hAnsi="Cambria" w:cstheme="minorHAnsi"/>
          <w:lang w:val="cs-CZ"/>
        </w:rPr>
        <w:tab/>
        <w:t>Plán organizace výstavby</w:t>
      </w:r>
    </w:p>
    <w:p w14:paraId="12CE649C" w14:textId="77777777" w:rsidR="00534C00" w:rsidRPr="008D7F63" w:rsidRDefault="00534C00" w:rsidP="00731E51">
      <w:pPr>
        <w:spacing w:after="120" w:line="240" w:lineRule="auto"/>
        <w:ind w:left="1410" w:hanging="1410"/>
        <w:jc w:val="both"/>
        <w:rPr>
          <w:rFonts w:ascii="Cambria" w:hAnsi="Cambria" w:cstheme="minorHAnsi"/>
          <w:lang w:val="cs-CZ"/>
        </w:rPr>
      </w:pPr>
      <w:r w:rsidRPr="008D7F63">
        <w:rPr>
          <w:rFonts w:ascii="Cambria" w:hAnsi="Cambria" w:cstheme="minorHAnsi"/>
          <w:lang w:val="cs-CZ"/>
        </w:rPr>
        <w:t>a dále</w:t>
      </w:r>
    </w:p>
    <w:p w14:paraId="12F670EB" w14:textId="77777777" w:rsidR="00731E51" w:rsidRPr="008D7F63" w:rsidRDefault="000823FC" w:rsidP="00731E51">
      <w:pPr>
        <w:spacing w:after="120" w:line="240" w:lineRule="auto"/>
        <w:ind w:left="1410" w:hanging="1410"/>
        <w:jc w:val="both"/>
        <w:rPr>
          <w:rFonts w:ascii="Cambria" w:hAnsi="Cambria" w:cstheme="minorHAnsi"/>
          <w:lang w:val="cs-CZ"/>
        </w:rPr>
      </w:pPr>
      <w:r w:rsidRPr="008D7F63">
        <w:rPr>
          <w:rFonts w:ascii="Cambria" w:hAnsi="Cambria" w:cstheme="minorHAnsi"/>
          <w:lang w:val="cs-CZ"/>
        </w:rPr>
        <w:t xml:space="preserve">Příloha č. </w:t>
      </w:r>
      <w:r w:rsidR="002E02BF" w:rsidRPr="008D7F63">
        <w:rPr>
          <w:rFonts w:ascii="Cambria" w:hAnsi="Cambria" w:cstheme="minorHAnsi"/>
          <w:lang w:val="cs-CZ"/>
        </w:rPr>
        <w:t>5</w:t>
      </w:r>
      <w:r w:rsidR="00731E51" w:rsidRPr="008D7F63">
        <w:rPr>
          <w:rFonts w:ascii="Cambria" w:hAnsi="Cambria" w:cstheme="minorHAnsi"/>
          <w:lang w:val="cs-CZ"/>
        </w:rPr>
        <w:t>:</w:t>
      </w:r>
      <w:r w:rsidR="00731E51" w:rsidRPr="008D7F63">
        <w:rPr>
          <w:rFonts w:ascii="Cambria" w:hAnsi="Cambria" w:cstheme="minorHAnsi"/>
          <w:lang w:val="cs-CZ"/>
        </w:rPr>
        <w:tab/>
        <w:t>Nabídka Zhotovitele v rámci výběrového řízení s názvem „</w:t>
      </w:r>
      <w:r w:rsidR="00536198" w:rsidRPr="008D7F63">
        <w:rPr>
          <w:rFonts w:asciiTheme="majorHAnsi" w:hAnsiTheme="majorHAnsi"/>
          <w:b/>
          <w:lang w:val="cs-CZ"/>
        </w:rPr>
        <w:t>Přístavba a modernizace Základní školy – Lipůvka</w:t>
      </w:r>
      <w:r w:rsidR="00731E51" w:rsidRPr="008D7F63">
        <w:rPr>
          <w:rFonts w:ascii="Cambria" w:hAnsi="Cambria" w:cstheme="minorHAnsi"/>
          <w:lang w:val="cs-CZ"/>
        </w:rPr>
        <w:t>“</w:t>
      </w:r>
      <w:r w:rsidR="00DB3182" w:rsidRPr="008D7F63">
        <w:rPr>
          <w:rFonts w:ascii="Cambria" w:hAnsi="Cambria" w:cstheme="minorHAnsi"/>
          <w:lang w:val="cs-CZ"/>
        </w:rPr>
        <w:t xml:space="preserve"> v elektronické podobě na CD</w:t>
      </w:r>
      <w:r w:rsidR="00655A43" w:rsidRPr="008D7F63">
        <w:rPr>
          <w:rFonts w:ascii="Cambria" w:hAnsi="Cambria" w:cstheme="minorHAnsi"/>
          <w:lang w:val="cs-CZ"/>
        </w:rPr>
        <w:t xml:space="preserve"> archivována u Objednatele</w:t>
      </w:r>
    </w:p>
    <w:p w14:paraId="13569C59" w14:textId="77777777" w:rsidR="00731E51" w:rsidRPr="008D7F63" w:rsidRDefault="000823FC" w:rsidP="00731E51">
      <w:pPr>
        <w:spacing w:line="240" w:lineRule="auto"/>
        <w:jc w:val="both"/>
        <w:rPr>
          <w:rFonts w:ascii="Cambria" w:hAnsi="Cambria" w:cstheme="minorHAnsi"/>
          <w:lang w:val="cs-CZ"/>
        </w:rPr>
      </w:pPr>
      <w:r w:rsidRPr="008D7F63">
        <w:rPr>
          <w:rFonts w:ascii="Cambria" w:hAnsi="Cambria" w:cstheme="minorHAnsi"/>
          <w:lang w:val="cs-CZ"/>
        </w:rPr>
        <w:t xml:space="preserve">Příloha č. </w:t>
      </w:r>
      <w:r w:rsidR="002E02BF" w:rsidRPr="008D7F63">
        <w:rPr>
          <w:rFonts w:ascii="Cambria" w:hAnsi="Cambria" w:cstheme="minorHAnsi"/>
          <w:lang w:val="cs-CZ"/>
        </w:rPr>
        <w:t>6</w:t>
      </w:r>
      <w:r w:rsidR="00731E51" w:rsidRPr="008D7F63">
        <w:rPr>
          <w:rFonts w:ascii="Cambria" w:hAnsi="Cambria" w:cstheme="minorHAnsi"/>
          <w:lang w:val="cs-CZ"/>
        </w:rPr>
        <w:t>:</w:t>
      </w:r>
      <w:r w:rsidR="00731E51" w:rsidRPr="008D7F63">
        <w:rPr>
          <w:rFonts w:ascii="Cambria" w:hAnsi="Cambria" w:cstheme="minorHAnsi"/>
          <w:lang w:val="cs-CZ"/>
        </w:rPr>
        <w:tab/>
        <w:t xml:space="preserve">Prováděcí projektová dokumentace </w:t>
      </w:r>
      <w:r w:rsidR="00DB3182" w:rsidRPr="008D7F63">
        <w:rPr>
          <w:rFonts w:ascii="Cambria" w:hAnsi="Cambria" w:cstheme="minorHAnsi"/>
          <w:lang w:val="cs-CZ"/>
        </w:rPr>
        <w:t>v elektronické podobě na CD</w:t>
      </w:r>
      <w:r w:rsidR="00655A43" w:rsidRPr="008D7F63">
        <w:rPr>
          <w:rFonts w:ascii="Cambria" w:hAnsi="Cambria" w:cstheme="minorHAnsi"/>
          <w:lang w:val="cs-CZ"/>
        </w:rPr>
        <w:t xml:space="preserve"> archivována u Objednatele</w:t>
      </w:r>
    </w:p>
    <w:p w14:paraId="7CB8C5EA" w14:textId="77777777" w:rsidR="00FD698C" w:rsidRPr="008D7F63" w:rsidRDefault="00E85DA6" w:rsidP="00425EEA">
      <w:pPr>
        <w:spacing w:after="0" w:line="240" w:lineRule="auto"/>
        <w:jc w:val="both"/>
        <w:rPr>
          <w:rFonts w:ascii="Cambria" w:hAnsi="Cambria" w:cstheme="minorHAnsi"/>
          <w:lang w:val="cs-CZ"/>
        </w:rPr>
      </w:pPr>
      <w:r w:rsidRPr="008D7F63">
        <w:rPr>
          <w:rFonts w:ascii="Cambria" w:hAnsi="Cambria" w:cstheme="minorHAnsi"/>
          <w:lang w:val="cs-CZ"/>
        </w:rPr>
        <w:t>k</w:t>
      </w:r>
      <w:r w:rsidR="00FD698C" w:rsidRPr="008D7F63">
        <w:rPr>
          <w:rFonts w:ascii="Cambria" w:hAnsi="Cambria" w:cstheme="minorHAnsi"/>
          <w:lang w:val="cs-CZ"/>
        </w:rPr>
        <w:t>teré nejsou nedílnou součástí smlouvy, ale jsou jako její přílohy archivovány u Objednatele.</w:t>
      </w:r>
    </w:p>
    <w:p w14:paraId="578D9C11" w14:textId="77777777" w:rsidR="00FD698C" w:rsidRPr="008D7F63" w:rsidRDefault="00FD698C" w:rsidP="00425EEA">
      <w:pPr>
        <w:spacing w:after="0" w:line="240" w:lineRule="auto"/>
        <w:jc w:val="both"/>
        <w:rPr>
          <w:rFonts w:ascii="Cambria" w:hAnsi="Cambria" w:cstheme="minorHAnsi"/>
          <w:b/>
          <w:lang w:val="cs-CZ"/>
        </w:rPr>
      </w:pPr>
      <w:r w:rsidRPr="008D7F63">
        <w:rPr>
          <w:rFonts w:ascii="Cambria" w:hAnsi="Cambria" w:cstheme="minorHAnsi"/>
          <w:b/>
          <w:lang w:val="cs-CZ"/>
        </w:rPr>
        <w:t xml:space="preserve"> </w:t>
      </w:r>
    </w:p>
    <w:p w14:paraId="6EA90DF7" w14:textId="77777777" w:rsidR="00425EEA" w:rsidRPr="008D7F63" w:rsidRDefault="00425EEA" w:rsidP="00425EEA">
      <w:pPr>
        <w:spacing w:after="0" w:line="240" w:lineRule="auto"/>
        <w:jc w:val="both"/>
        <w:rPr>
          <w:rFonts w:ascii="Cambria" w:hAnsi="Cambria" w:cstheme="minorHAnsi"/>
          <w:lang w:val="cs-CZ"/>
        </w:rPr>
      </w:pPr>
      <w:r w:rsidRPr="008D7F63">
        <w:rPr>
          <w:rFonts w:ascii="Cambria" w:hAnsi="Cambria" w:cstheme="minorHAnsi"/>
          <w:b/>
          <w:lang w:val="cs-CZ"/>
        </w:rPr>
        <w:t xml:space="preserve">9.    </w:t>
      </w:r>
      <w:r w:rsidRPr="008D7F63">
        <w:rPr>
          <w:rFonts w:ascii="Cambria" w:hAnsi="Cambria" w:cstheme="minorHAnsi"/>
          <w:lang w:val="cs-CZ"/>
        </w:rPr>
        <w:t xml:space="preserve">Pro případ, že tato </w:t>
      </w:r>
      <w:r w:rsidR="000677D9" w:rsidRPr="008D7F63">
        <w:rPr>
          <w:rFonts w:ascii="Cambria" w:hAnsi="Cambria" w:cstheme="minorHAnsi"/>
          <w:lang w:val="cs-CZ"/>
        </w:rPr>
        <w:t>S</w:t>
      </w:r>
      <w:r w:rsidRPr="008D7F63">
        <w:rPr>
          <w:rFonts w:ascii="Cambria" w:hAnsi="Cambria" w:cstheme="minorHAnsi"/>
          <w:lang w:val="cs-CZ"/>
        </w:rPr>
        <w:t xml:space="preserve">mlouva není uzavírána za přítomnosti obou smluvních stran, platí, že </w:t>
      </w:r>
      <w:r w:rsidR="000677D9" w:rsidRPr="008D7F63">
        <w:rPr>
          <w:rFonts w:ascii="Cambria" w:hAnsi="Cambria" w:cstheme="minorHAnsi"/>
          <w:lang w:val="cs-CZ"/>
        </w:rPr>
        <w:t>S</w:t>
      </w:r>
      <w:r w:rsidRPr="008D7F63">
        <w:rPr>
          <w:rFonts w:ascii="Cambria" w:hAnsi="Cambria" w:cstheme="minorHAnsi"/>
          <w:lang w:val="cs-CZ"/>
        </w:rPr>
        <w:t>mlouva nebude uzavřena, pokud ji některý z účastníků podepíše s jakoukoli změnou či odchylkou, byť nepodstatnou, nebo dodatkem, ledaže druhá smluvní strana takovou změnu či odchylku nebo dodatek následně schválí.</w:t>
      </w:r>
    </w:p>
    <w:p w14:paraId="6689BC1B" w14:textId="77777777" w:rsidR="00534C00" w:rsidRPr="008D7F63" w:rsidRDefault="00534C00" w:rsidP="00534C00">
      <w:pPr>
        <w:tabs>
          <w:tab w:val="left" w:pos="5387"/>
        </w:tabs>
        <w:jc w:val="both"/>
        <w:rPr>
          <w:rFonts w:ascii="Cambria" w:hAnsi="Cambria" w:cstheme="minorHAnsi"/>
          <w:lang w:val="cs-CZ"/>
        </w:rPr>
      </w:pPr>
    </w:p>
    <w:p w14:paraId="4D024FEB" w14:textId="77777777" w:rsidR="00534C00" w:rsidRPr="008D7F63" w:rsidRDefault="00534C00" w:rsidP="00534C00">
      <w:pPr>
        <w:pStyle w:val="Bezmezer"/>
        <w:jc w:val="center"/>
        <w:rPr>
          <w:rFonts w:cstheme="minorHAnsi"/>
          <w:b/>
          <w:sz w:val="22"/>
          <w:szCs w:val="22"/>
        </w:rPr>
      </w:pPr>
      <w:r w:rsidRPr="008D7F63">
        <w:rPr>
          <w:rFonts w:cstheme="minorHAnsi"/>
          <w:b/>
          <w:bCs/>
          <w:sz w:val="22"/>
          <w:szCs w:val="22"/>
        </w:rPr>
        <w:t>Schvalovací doložka</w:t>
      </w:r>
    </w:p>
    <w:p w14:paraId="6CC0CABA" w14:textId="77777777" w:rsidR="00534C00" w:rsidRPr="008D7F63" w:rsidRDefault="00534C00" w:rsidP="00534C00">
      <w:pPr>
        <w:pStyle w:val="Bezmezer"/>
        <w:jc w:val="center"/>
        <w:rPr>
          <w:rFonts w:cstheme="minorHAnsi"/>
          <w:sz w:val="22"/>
          <w:szCs w:val="22"/>
        </w:rPr>
      </w:pPr>
      <w:r w:rsidRPr="008D7F63">
        <w:rPr>
          <w:rFonts w:cstheme="minorHAnsi"/>
          <w:sz w:val="22"/>
          <w:szCs w:val="22"/>
        </w:rPr>
        <w:t xml:space="preserve">dle </w:t>
      </w:r>
      <w:proofErr w:type="spellStart"/>
      <w:r w:rsidRPr="008D7F63">
        <w:rPr>
          <w:rFonts w:cstheme="minorHAnsi"/>
          <w:sz w:val="22"/>
          <w:szCs w:val="22"/>
        </w:rPr>
        <w:t>ust</w:t>
      </w:r>
      <w:proofErr w:type="spellEnd"/>
      <w:r w:rsidRPr="008D7F63">
        <w:rPr>
          <w:rFonts w:cstheme="minorHAnsi"/>
          <w:sz w:val="22"/>
          <w:szCs w:val="22"/>
        </w:rPr>
        <w:t>. § 41 zákona č.128/2000 Sb., o obcích /obecni zřízení/, v platném zněni</w:t>
      </w:r>
    </w:p>
    <w:p w14:paraId="3B2E320A" w14:textId="77777777" w:rsidR="00534C00" w:rsidRPr="008D7F63" w:rsidRDefault="00534C00" w:rsidP="00534C00">
      <w:pPr>
        <w:pStyle w:val="Bezmezer"/>
        <w:jc w:val="center"/>
        <w:rPr>
          <w:rFonts w:cstheme="minorHAnsi"/>
          <w:sz w:val="22"/>
          <w:szCs w:val="22"/>
        </w:rPr>
      </w:pPr>
    </w:p>
    <w:p w14:paraId="764275D5" w14:textId="77777777" w:rsidR="00534C00" w:rsidRPr="008D7F63" w:rsidRDefault="00534C00" w:rsidP="00534C00">
      <w:pPr>
        <w:pStyle w:val="Bezmezer"/>
        <w:rPr>
          <w:rFonts w:cstheme="minorHAnsi"/>
          <w:sz w:val="22"/>
          <w:szCs w:val="22"/>
        </w:rPr>
      </w:pPr>
      <w:r w:rsidRPr="00A46A47">
        <w:rPr>
          <w:rFonts w:cstheme="minorHAnsi"/>
          <w:sz w:val="22"/>
          <w:szCs w:val="22"/>
        </w:rPr>
        <w:t xml:space="preserve">Tato smlouva o dílo byla schválena </w:t>
      </w:r>
      <w:r w:rsidR="00164F2B" w:rsidRPr="00A46A47">
        <w:rPr>
          <w:rFonts w:cstheme="minorHAnsi"/>
          <w:sz w:val="22"/>
          <w:szCs w:val="22"/>
        </w:rPr>
        <w:t xml:space="preserve">Zastupitelstvem </w:t>
      </w:r>
      <w:r w:rsidR="00536198" w:rsidRPr="00A46A47">
        <w:rPr>
          <w:rFonts w:cstheme="minorHAnsi"/>
          <w:sz w:val="22"/>
          <w:szCs w:val="22"/>
        </w:rPr>
        <w:t>Obce Lipůvky</w:t>
      </w:r>
      <w:r w:rsidRPr="00A46A47">
        <w:rPr>
          <w:rFonts w:cstheme="minorHAnsi"/>
          <w:sz w:val="22"/>
          <w:szCs w:val="22"/>
        </w:rPr>
        <w:t xml:space="preserve"> na ……… zasedání, které se konalo dne ………………………, a to usnesením č. ………….</w:t>
      </w:r>
      <w:r w:rsidRPr="008D7F63">
        <w:rPr>
          <w:rFonts w:cstheme="minorHAnsi"/>
          <w:sz w:val="22"/>
          <w:szCs w:val="22"/>
        </w:rPr>
        <w:t xml:space="preserve"> </w:t>
      </w:r>
    </w:p>
    <w:p w14:paraId="6EAF622A" w14:textId="77777777" w:rsidR="00534C00" w:rsidRPr="008D7F63" w:rsidRDefault="00534C00" w:rsidP="00534C00">
      <w:pPr>
        <w:tabs>
          <w:tab w:val="left" w:pos="5387"/>
        </w:tabs>
        <w:jc w:val="both"/>
        <w:rPr>
          <w:rFonts w:ascii="Cambria" w:hAnsi="Cambria" w:cstheme="minorHAnsi"/>
          <w:lang w:val="cs-CZ"/>
        </w:rPr>
      </w:pPr>
    </w:p>
    <w:p w14:paraId="5955D3C7" w14:textId="77777777" w:rsidR="00534C00" w:rsidRPr="008D7F63" w:rsidRDefault="00534C00" w:rsidP="00534C00">
      <w:pPr>
        <w:tabs>
          <w:tab w:val="left" w:pos="5387"/>
        </w:tabs>
        <w:jc w:val="both"/>
        <w:rPr>
          <w:rFonts w:ascii="Cambria" w:hAnsi="Cambria" w:cstheme="minorHAnsi"/>
          <w:lang w:val="cs-CZ"/>
        </w:rPr>
      </w:pPr>
      <w:r w:rsidRPr="008D7F63">
        <w:rPr>
          <w:rFonts w:ascii="Cambria" w:hAnsi="Cambria" w:cstheme="minorHAnsi"/>
          <w:lang w:val="cs-CZ"/>
        </w:rPr>
        <w:t>Objednatel</w:t>
      </w:r>
      <w:r w:rsidRPr="008D7F63">
        <w:rPr>
          <w:rFonts w:ascii="Cambria" w:hAnsi="Cambria" w:cstheme="minorHAnsi"/>
          <w:lang w:val="cs-CZ"/>
        </w:rPr>
        <w:tab/>
      </w:r>
      <w:r w:rsidRPr="008D7F63">
        <w:rPr>
          <w:rFonts w:ascii="Cambria" w:hAnsi="Cambria" w:cstheme="minorHAnsi"/>
          <w:lang w:val="cs-CZ"/>
        </w:rPr>
        <w:tab/>
        <w:t>Zhotovitel</w:t>
      </w:r>
    </w:p>
    <w:p w14:paraId="4CAA5022" w14:textId="77777777" w:rsidR="00534C00" w:rsidRPr="008D7F63" w:rsidRDefault="00536198" w:rsidP="00534C00">
      <w:pPr>
        <w:tabs>
          <w:tab w:val="left" w:pos="5387"/>
        </w:tabs>
        <w:jc w:val="both"/>
        <w:rPr>
          <w:rFonts w:ascii="Cambria" w:hAnsi="Cambria" w:cstheme="minorHAnsi"/>
          <w:lang w:val="cs-CZ"/>
        </w:rPr>
      </w:pPr>
      <w:r w:rsidRPr="008D7F63">
        <w:rPr>
          <w:rFonts w:ascii="Cambria" w:hAnsi="Cambria" w:cstheme="minorHAnsi"/>
          <w:lang w:val="cs-CZ"/>
        </w:rPr>
        <w:t>Lipůvka</w:t>
      </w:r>
      <w:r w:rsidR="00534C00" w:rsidRPr="008D7F63">
        <w:rPr>
          <w:rFonts w:ascii="Cambria" w:hAnsi="Cambria" w:cstheme="minorHAnsi"/>
          <w:lang w:val="cs-CZ"/>
        </w:rPr>
        <w:t xml:space="preserve">, dne …………………. </w:t>
      </w:r>
      <w:r w:rsidR="00534C00" w:rsidRPr="008D7F63">
        <w:rPr>
          <w:rFonts w:ascii="Cambria" w:hAnsi="Cambria" w:cstheme="minorHAnsi"/>
          <w:lang w:val="cs-CZ"/>
        </w:rPr>
        <w:tab/>
      </w:r>
      <w:r w:rsidR="00534C00" w:rsidRPr="008D7F63">
        <w:rPr>
          <w:rFonts w:ascii="Cambria" w:hAnsi="Cambria" w:cstheme="minorHAnsi"/>
          <w:lang w:val="cs-CZ"/>
        </w:rPr>
        <w:tab/>
        <w:t>V</w:t>
      </w:r>
      <w:bookmarkStart w:id="6" w:name="Text4"/>
      <w:r w:rsidR="00534C00" w:rsidRPr="008D7F63">
        <w:rPr>
          <w:rFonts w:ascii="Cambria" w:hAnsi="Cambria" w:cstheme="minorHAnsi"/>
          <w:lang w:val="cs-CZ"/>
        </w:rPr>
        <w:t xml:space="preserve"> </w:t>
      </w:r>
      <w:r w:rsidR="00597B4F" w:rsidRPr="008D7F63">
        <w:rPr>
          <w:rFonts w:ascii="Cambria" w:hAnsi="Cambria" w:cstheme="minorHAnsi"/>
          <w:highlight w:val="yellow"/>
          <w:lang w:val="cs-CZ"/>
        </w:rPr>
        <w:fldChar w:fldCharType="begin">
          <w:ffData>
            <w:name w:val="Text4"/>
            <w:enabled/>
            <w:calcOnExit w:val="0"/>
            <w:textInput/>
          </w:ffData>
        </w:fldChar>
      </w:r>
      <w:r w:rsidR="00534C00"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6"/>
      <w:r w:rsidR="00534C00" w:rsidRPr="008D7F63">
        <w:rPr>
          <w:rFonts w:ascii="Cambria" w:hAnsi="Cambria" w:cstheme="minorHAnsi"/>
          <w:lang w:val="cs-CZ"/>
        </w:rPr>
        <w:t xml:space="preserve"> dne </w:t>
      </w:r>
      <w:r w:rsidR="00597B4F" w:rsidRPr="008D7F63">
        <w:rPr>
          <w:rFonts w:ascii="Cambria" w:hAnsi="Cambria" w:cstheme="minorHAnsi"/>
          <w:highlight w:val="yellow"/>
          <w:lang w:val="cs-CZ"/>
        </w:rPr>
        <w:fldChar w:fldCharType="begin">
          <w:ffData>
            <w:name w:val="Text5"/>
            <w:enabled/>
            <w:calcOnExit w:val="0"/>
            <w:textInput/>
          </w:ffData>
        </w:fldChar>
      </w:r>
      <w:bookmarkStart w:id="7" w:name="Text5"/>
      <w:r w:rsidR="00534C00"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7"/>
    </w:p>
    <w:p w14:paraId="3CD11632" w14:textId="77777777" w:rsidR="00534C00" w:rsidRPr="008D7F63" w:rsidRDefault="00534C00" w:rsidP="00534C00">
      <w:pPr>
        <w:tabs>
          <w:tab w:val="left" w:pos="5812"/>
        </w:tabs>
        <w:jc w:val="both"/>
        <w:rPr>
          <w:rFonts w:ascii="Cambria" w:hAnsi="Cambria" w:cstheme="minorHAnsi"/>
          <w:lang w:val="cs-CZ"/>
        </w:rPr>
      </w:pPr>
    </w:p>
    <w:p w14:paraId="3C4D60F1" w14:textId="77777777" w:rsidR="00534C00" w:rsidRPr="008D7F63" w:rsidRDefault="00534C00" w:rsidP="00534C00">
      <w:pPr>
        <w:tabs>
          <w:tab w:val="left" w:pos="5812"/>
        </w:tabs>
        <w:jc w:val="both"/>
        <w:rPr>
          <w:rFonts w:ascii="Cambria" w:hAnsi="Cambria" w:cstheme="minorHAnsi"/>
          <w:lang w:val="cs-CZ"/>
        </w:rPr>
      </w:pPr>
    </w:p>
    <w:p w14:paraId="7F8CE326" w14:textId="77777777" w:rsidR="00534C00" w:rsidRPr="008D7F63" w:rsidRDefault="00534C00" w:rsidP="00534C00">
      <w:pPr>
        <w:tabs>
          <w:tab w:val="left" w:pos="5387"/>
        </w:tabs>
        <w:spacing w:after="0"/>
        <w:jc w:val="both"/>
        <w:rPr>
          <w:rFonts w:ascii="Cambria" w:hAnsi="Cambria" w:cstheme="minorHAnsi"/>
          <w:lang w:val="cs-CZ"/>
        </w:rPr>
      </w:pPr>
      <w:r w:rsidRPr="008D7F63">
        <w:rPr>
          <w:rFonts w:ascii="Cambria" w:hAnsi="Cambria" w:cstheme="minorHAnsi"/>
          <w:lang w:val="cs-CZ"/>
        </w:rPr>
        <w:t>……………………………………………………</w:t>
      </w:r>
      <w:r w:rsidRPr="008D7F63">
        <w:rPr>
          <w:rFonts w:ascii="Cambria" w:hAnsi="Cambria" w:cstheme="minorHAnsi"/>
          <w:lang w:val="cs-CZ"/>
        </w:rPr>
        <w:tab/>
      </w:r>
      <w:r w:rsidRPr="008D7F63">
        <w:rPr>
          <w:rFonts w:ascii="Cambria" w:hAnsi="Cambria" w:cstheme="minorHAnsi"/>
          <w:lang w:val="cs-CZ"/>
        </w:rPr>
        <w:tab/>
        <w:t>…………………………………………………….</w:t>
      </w:r>
    </w:p>
    <w:p w14:paraId="5AF334B2" w14:textId="77777777" w:rsidR="001F5703" w:rsidRPr="008D7F63" w:rsidRDefault="00536198" w:rsidP="001F5703">
      <w:pPr>
        <w:tabs>
          <w:tab w:val="left" w:pos="567"/>
          <w:tab w:val="left" w:leader="dot" w:pos="2835"/>
          <w:tab w:val="left" w:pos="5670"/>
          <w:tab w:val="left" w:leader="dot" w:pos="7938"/>
        </w:tabs>
        <w:spacing w:after="0" w:line="240" w:lineRule="auto"/>
        <w:rPr>
          <w:rFonts w:asciiTheme="majorHAnsi" w:hAnsiTheme="majorHAnsi" w:cstheme="minorHAnsi"/>
          <w:b/>
          <w:lang w:val="cs-CZ"/>
        </w:rPr>
      </w:pPr>
      <w:r w:rsidRPr="008D7F63">
        <w:rPr>
          <w:rFonts w:asciiTheme="majorHAnsi" w:hAnsiTheme="majorHAnsi" w:cstheme="minorHAnsi"/>
          <w:b/>
          <w:lang w:val="cs-CZ"/>
        </w:rPr>
        <w:t>Obec Lipůvka</w:t>
      </w:r>
      <w:r w:rsidR="001F5703" w:rsidRPr="008D7F63">
        <w:rPr>
          <w:rFonts w:asciiTheme="majorHAnsi" w:hAnsiTheme="majorHAnsi" w:cstheme="minorHAnsi"/>
          <w:b/>
          <w:lang w:val="cs-CZ"/>
        </w:rPr>
        <w:t xml:space="preserve">                                                 </w:t>
      </w:r>
      <w:r w:rsidR="00FC729A" w:rsidRPr="008D7F63">
        <w:rPr>
          <w:rFonts w:asciiTheme="majorHAnsi" w:hAnsiTheme="majorHAnsi" w:cstheme="minorHAnsi"/>
          <w:b/>
          <w:lang w:val="cs-CZ"/>
        </w:rPr>
        <w:tab/>
        <w:t xml:space="preserve"> </w:t>
      </w:r>
      <w:r w:rsidR="00597B4F" w:rsidRPr="008D7F63">
        <w:rPr>
          <w:rFonts w:ascii="Cambria" w:hAnsi="Cambria" w:cstheme="minorHAnsi"/>
          <w:highlight w:val="yellow"/>
          <w:lang w:val="cs-CZ"/>
        </w:rPr>
        <w:fldChar w:fldCharType="begin">
          <w:ffData>
            <w:name w:val="Text6"/>
            <w:enabled/>
            <w:calcOnExit w:val="0"/>
            <w:textInput/>
          </w:ffData>
        </w:fldChar>
      </w:r>
      <w:bookmarkStart w:id="8" w:name="Text6"/>
      <w:r w:rsidR="00FC729A"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8"/>
    </w:p>
    <w:p w14:paraId="3F396F4D" w14:textId="77777777" w:rsidR="00534C00" w:rsidRPr="008D7F63" w:rsidRDefault="00536198" w:rsidP="001F5703">
      <w:pPr>
        <w:tabs>
          <w:tab w:val="left" w:pos="567"/>
          <w:tab w:val="left" w:leader="dot" w:pos="2835"/>
          <w:tab w:val="left" w:pos="5670"/>
          <w:tab w:val="left" w:leader="dot" w:pos="7938"/>
        </w:tabs>
        <w:spacing w:after="0" w:line="240" w:lineRule="auto"/>
        <w:rPr>
          <w:rFonts w:asciiTheme="majorHAnsi" w:hAnsiTheme="majorHAnsi" w:cstheme="minorHAnsi"/>
          <w:b/>
          <w:lang w:val="cs-CZ"/>
        </w:rPr>
      </w:pPr>
      <w:r w:rsidRPr="008D7F63">
        <w:rPr>
          <w:rFonts w:ascii="Cambria" w:hAnsi="Cambria" w:cstheme="minorHAnsi"/>
          <w:lang w:val="cs-CZ"/>
        </w:rPr>
        <w:t>Ing. Ivo Pospíšil, starosta</w:t>
      </w:r>
      <w:r w:rsidR="001F5703" w:rsidRPr="008D7F63">
        <w:rPr>
          <w:rFonts w:ascii="Cambria" w:hAnsi="Cambria" w:cstheme="minorHAnsi"/>
          <w:lang w:val="cs-CZ"/>
        </w:rPr>
        <w:t xml:space="preserve">                                             </w:t>
      </w:r>
      <w:r w:rsidR="00686126" w:rsidRPr="008D7F63">
        <w:rPr>
          <w:rFonts w:ascii="Cambria" w:hAnsi="Cambria" w:cstheme="minorHAnsi"/>
          <w:lang w:val="cs-CZ"/>
        </w:rPr>
        <w:tab/>
      </w:r>
      <w:r w:rsidR="001F5703" w:rsidRPr="008D7F63">
        <w:rPr>
          <w:rFonts w:ascii="Cambria" w:hAnsi="Cambria" w:cstheme="minorHAnsi"/>
          <w:lang w:val="cs-CZ"/>
        </w:rPr>
        <w:t xml:space="preserve"> </w:t>
      </w:r>
      <w:r w:rsidR="00686126" w:rsidRPr="008D7F63">
        <w:rPr>
          <w:rFonts w:ascii="Cambria" w:hAnsi="Cambria" w:cstheme="minorHAnsi"/>
          <w:lang w:val="cs-CZ"/>
        </w:rPr>
        <w:t xml:space="preserve"> </w:t>
      </w:r>
      <w:r w:rsidR="00597B4F" w:rsidRPr="008D7F63">
        <w:rPr>
          <w:rFonts w:ascii="Cambria" w:hAnsi="Cambria" w:cstheme="minorHAnsi"/>
          <w:highlight w:val="yellow"/>
          <w:lang w:val="cs-CZ"/>
        </w:rPr>
        <w:fldChar w:fldCharType="begin">
          <w:ffData>
            <w:name w:val="Text7"/>
            <w:enabled/>
            <w:calcOnExit w:val="0"/>
            <w:textInput/>
          </w:ffData>
        </w:fldChar>
      </w:r>
      <w:bookmarkStart w:id="9" w:name="Text7"/>
      <w:r w:rsidR="00FC729A"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9"/>
    </w:p>
    <w:p w14:paraId="196FA043" w14:textId="77777777" w:rsidR="003C60C2" w:rsidRPr="008D7F63" w:rsidRDefault="003C60C2" w:rsidP="003F2BEF">
      <w:pPr>
        <w:tabs>
          <w:tab w:val="left" w:pos="5387"/>
        </w:tabs>
        <w:jc w:val="both"/>
        <w:rPr>
          <w:rFonts w:ascii="Cambria" w:hAnsi="Cambria" w:cstheme="minorHAnsi"/>
          <w:i/>
          <w:iCs/>
          <w:lang w:val="cs-CZ"/>
        </w:rPr>
      </w:pPr>
    </w:p>
    <w:sectPr w:rsidR="003C60C2" w:rsidRPr="008D7F63"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0C2A" w14:textId="77777777" w:rsidR="001A126F" w:rsidRPr="00AF3C37" w:rsidRDefault="001A126F" w:rsidP="00B80DA7">
      <w:pPr>
        <w:spacing w:after="0" w:line="240" w:lineRule="auto"/>
      </w:pPr>
      <w:r>
        <w:separator/>
      </w:r>
    </w:p>
  </w:endnote>
  <w:endnote w:type="continuationSeparator" w:id="0">
    <w:p w14:paraId="68637930" w14:textId="77777777" w:rsidR="001A126F" w:rsidRPr="00AF3C37" w:rsidRDefault="001A126F"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tandard">
    <w:altName w:val="Cambria"/>
    <w:panose1 w:val="00000000000000000000"/>
    <w:charset w:val="00"/>
    <w:family w:val="roman"/>
    <w:notTrueType/>
    <w:pitch w:val="default"/>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1DA91955" w14:textId="77777777" w:rsidR="00F9188B" w:rsidRDefault="00597B4F">
        <w:pPr>
          <w:pStyle w:val="Zpat"/>
          <w:jc w:val="center"/>
        </w:pPr>
        <w:r>
          <w:fldChar w:fldCharType="begin"/>
        </w:r>
        <w:r w:rsidR="00F9188B">
          <w:instrText>PAGE   \* MERGEFORMAT</w:instrText>
        </w:r>
        <w:r>
          <w:fldChar w:fldCharType="separate"/>
        </w:r>
        <w:r w:rsidR="008D7F63" w:rsidRPr="008D7F63">
          <w:rPr>
            <w:noProof/>
            <w:lang w:val="cs-CZ"/>
          </w:rPr>
          <w:t>24</w:t>
        </w:r>
        <w:r>
          <w:rPr>
            <w:noProof/>
            <w:lang w:val="cs-CZ"/>
          </w:rPr>
          <w:fldChar w:fldCharType="end"/>
        </w:r>
      </w:p>
    </w:sdtContent>
  </w:sdt>
  <w:p w14:paraId="7B3D86C6" w14:textId="77777777" w:rsidR="00F9188B" w:rsidRDefault="00F9188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4871DDD8" w14:textId="77777777" w:rsidR="00F9188B" w:rsidRDefault="00597B4F">
        <w:pPr>
          <w:pStyle w:val="Zpat"/>
          <w:jc w:val="center"/>
        </w:pPr>
        <w:r>
          <w:fldChar w:fldCharType="begin"/>
        </w:r>
        <w:r w:rsidR="00F9188B">
          <w:instrText>PAGE   \* MERGEFORMAT</w:instrText>
        </w:r>
        <w:r>
          <w:fldChar w:fldCharType="separate"/>
        </w:r>
        <w:r w:rsidR="008D7F63" w:rsidRPr="008D7F63">
          <w:rPr>
            <w:noProof/>
            <w:lang w:val="cs-CZ"/>
          </w:rPr>
          <w:t>1</w:t>
        </w:r>
        <w:r>
          <w:rPr>
            <w:noProof/>
            <w:lang w:val="cs-CZ"/>
          </w:rPr>
          <w:fldChar w:fldCharType="end"/>
        </w:r>
      </w:p>
    </w:sdtContent>
  </w:sdt>
  <w:p w14:paraId="53587EC2" w14:textId="77777777" w:rsidR="00F9188B" w:rsidRDefault="00F918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0471" w14:textId="77777777" w:rsidR="001A126F" w:rsidRPr="00AF3C37" w:rsidRDefault="001A126F" w:rsidP="00B80DA7">
      <w:pPr>
        <w:spacing w:after="0" w:line="240" w:lineRule="auto"/>
      </w:pPr>
      <w:r>
        <w:separator/>
      </w:r>
    </w:p>
  </w:footnote>
  <w:footnote w:type="continuationSeparator" w:id="0">
    <w:p w14:paraId="6EEEF410" w14:textId="77777777" w:rsidR="001A126F" w:rsidRPr="00AF3C37" w:rsidRDefault="001A126F"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4C51" w14:textId="77777777" w:rsidR="00F9188B" w:rsidRPr="0062032F" w:rsidRDefault="00F9188B" w:rsidP="009303D8">
    <w:pPr>
      <w:rPr>
        <w:i/>
        <w:lang w:val="cs-CZ"/>
      </w:rPr>
    </w:pPr>
    <w:r w:rsidRPr="0062032F">
      <w:rPr>
        <w:rFonts w:ascii="Cambria" w:hAnsi="Cambria" w:cstheme="minorHAnsi"/>
        <w:bCs/>
        <w:i/>
        <w:lang w:val="cs-CZ"/>
      </w:rPr>
      <w:t>Příloha č. 3 – Závazný návrh smlouvy o dílo</w:t>
    </w:r>
  </w:p>
  <w:p w14:paraId="3B3DC21B" w14:textId="77777777" w:rsidR="00F9188B" w:rsidRDefault="00F9188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1"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15:restartNumberingAfterBreak="0">
    <w:nsid w:val="3C7A475C"/>
    <w:multiLevelType w:val="multilevel"/>
    <w:tmpl w:val="AE9AFBAA"/>
    <w:lvl w:ilvl="0">
      <w:start w:val="1"/>
      <w:numFmt w:val="decimal"/>
      <w:pStyle w:val="StyllnekPed18bPolejednoduchAutomatick05b"/>
      <w:lvlText w:val="Čl. %1"/>
      <w:lvlJc w:val="left"/>
      <w:pPr>
        <w:tabs>
          <w:tab w:val="num" w:pos="3629"/>
        </w:tabs>
        <w:ind w:left="567" w:firstLine="2268"/>
      </w:pPr>
      <w:rPr>
        <w:rFonts w:hint="default"/>
        <w:b/>
        <w:i w:val="0"/>
        <w:sz w:val="28"/>
      </w:rPr>
    </w:lvl>
    <w:lvl w:ilvl="1">
      <w:start w:val="1"/>
      <w:numFmt w:val="decimal"/>
      <w:pStyle w:val="Bodsmlouvy-21"/>
      <w:lvlText w:val="%1.%2"/>
      <w:lvlJc w:val="left"/>
      <w:pPr>
        <w:tabs>
          <w:tab w:val="num" w:pos="509"/>
        </w:tabs>
        <w:ind w:left="509" w:hanging="510"/>
      </w:pPr>
      <w:rPr>
        <w:rFonts w:hint="default"/>
      </w:rPr>
    </w:lvl>
    <w:lvl w:ilvl="2">
      <w:start w:val="1"/>
      <w:numFmt w:val="lowerLetter"/>
      <w:lvlText w:val="%3)"/>
      <w:lvlJc w:val="left"/>
      <w:pPr>
        <w:tabs>
          <w:tab w:val="num" w:pos="1495"/>
        </w:tabs>
        <w:ind w:left="1495" w:hanging="360"/>
      </w:pPr>
      <w:rPr>
        <w:rFonts w:hint="default"/>
        <w:b w:val="0"/>
        <w:i w:val="0"/>
        <w:sz w:val="22"/>
        <w:szCs w:val="22"/>
      </w:rPr>
    </w:lvl>
    <w:lvl w:ilvl="3">
      <w:start w:val="1"/>
      <w:numFmt w:val="decimal"/>
      <w:lvlText w:val="%1.%2.%3.%4"/>
      <w:lvlJc w:val="left"/>
      <w:pPr>
        <w:tabs>
          <w:tab w:val="num" w:pos="863"/>
        </w:tabs>
        <w:ind w:left="863" w:hanging="864"/>
      </w:pPr>
      <w:rPr>
        <w:rFonts w:hint="default"/>
      </w:rPr>
    </w:lvl>
    <w:lvl w:ilvl="4">
      <w:start w:val="1"/>
      <w:numFmt w:val="decimal"/>
      <w:lvlText w:val="%1.%2.%3.%4.%5"/>
      <w:lvlJc w:val="left"/>
      <w:pPr>
        <w:tabs>
          <w:tab w:val="num" w:pos="1007"/>
        </w:tabs>
        <w:ind w:left="1007" w:hanging="1008"/>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13"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0"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1"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625426960">
    <w:abstractNumId w:val="13"/>
  </w:num>
  <w:num w:numId="2" w16cid:durableId="57213087">
    <w:abstractNumId w:val="19"/>
  </w:num>
  <w:num w:numId="3" w16cid:durableId="80840038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93344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986170">
    <w:abstractNumId w:val="16"/>
  </w:num>
  <w:num w:numId="6" w16cid:durableId="940376496">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1187471">
    <w:abstractNumId w:val="9"/>
  </w:num>
  <w:num w:numId="8" w16cid:durableId="859314562">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5261349">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970240">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0427539">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703088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5808475">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0091103">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9283535">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7354168">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4480892">
    <w:abstractNumId w:val="6"/>
  </w:num>
  <w:num w:numId="18" w16cid:durableId="689648359">
    <w:abstractNumId w:val="7"/>
  </w:num>
  <w:num w:numId="19" w16cid:durableId="494615348">
    <w:abstractNumId w:val="21"/>
  </w:num>
  <w:num w:numId="20" w16cid:durableId="1161509421">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5465">
    <w:abstractNumId w:val="17"/>
  </w:num>
  <w:num w:numId="22" w16cid:durableId="1061490133">
    <w:abstractNumId w:val="18"/>
  </w:num>
  <w:num w:numId="23" w16cid:durableId="1342312616">
    <w:abstractNumId w:val="14"/>
  </w:num>
  <w:num w:numId="24" w16cid:durableId="1680158039">
    <w:abstractNumId w:val="20"/>
  </w:num>
  <w:num w:numId="25" w16cid:durableId="968046411">
    <w:abstractNumId w:val="15"/>
  </w:num>
  <w:num w:numId="26" w16cid:durableId="2053072018">
    <w:abstractNumId w:val="11"/>
  </w:num>
  <w:num w:numId="27" w16cid:durableId="1949121711">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967519">
    <w:abstractNumId w:val="9"/>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4511615">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F53"/>
    <w:rsid w:val="00000E4E"/>
    <w:rsid w:val="0000262B"/>
    <w:rsid w:val="0000280E"/>
    <w:rsid w:val="000101C8"/>
    <w:rsid w:val="00011E36"/>
    <w:rsid w:val="00011F84"/>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60B"/>
    <w:rsid w:val="00063CBB"/>
    <w:rsid w:val="000658F8"/>
    <w:rsid w:val="000665AA"/>
    <w:rsid w:val="000667AE"/>
    <w:rsid w:val="00066B53"/>
    <w:rsid w:val="0006768A"/>
    <w:rsid w:val="000677D9"/>
    <w:rsid w:val="00070115"/>
    <w:rsid w:val="0007123F"/>
    <w:rsid w:val="0007126C"/>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660F"/>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CCF"/>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0D7F"/>
    <w:rsid w:val="000C18CB"/>
    <w:rsid w:val="000C2BBA"/>
    <w:rsid w:val="000C2E80"/>
    <w:rsid w:val="000C4083"/>
    <w:rsid w:val="000C54D5"/>
    <w:rsid w:val="000C60DE"/>
    <w:rsid w:val="000D0816"/>
    <w:rsid w:val="000D31C9"/>
    <w:rsid w:val="000D378B"/>
    <w:rsid w:val="000D4134"/>
    <w:rsid w:val="000D5160"/>
    <w:rsid w:val="000D5266"/>
    <w:rsid w:val="000D5349"/>
    <w:rsid w:val="000D5DFA"/>
    <w:rsid w:val="000D603B"/>
    <w:rsid w:val="000D78BC"/>
    <w:rsid w:val="000E057C"/>
    <w:rsid w:val="000E088F"/>
    <w:rsid w:val="000E26F4"/>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692D"/>
    <w:rsid w:val="00106A50"/>
    <w:rsid w:val="00106F9A"/>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B5A"/>
    <w:rsid w:val="00160C79"/>
    <w:rsid w:val="00160DDC"/>
    <w:rsid w:val="0016192A"/>
    <w:rsid w:val="00161A39"/>
    <w:rsid w:val="00162EAD"/>
    <w:rsid w:val="001634AA"/>
    <w:rsid w:val="00164F2B"/>
    <w:rsid w:val="00165759"/>
    <w:rsid w:val="00165F65"/>
    <w:rsid w:val="00166095"/>
    <w:rsid w:val="001662CF"/>
    <w:rsid w:val="00166A85"/>
    <w:rsid w:val="00166B9A"/>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126F"/>
    <w:rsid w:val="001A2109"/>
    <w:rsid w:val="001A38E7"/>
    <w:rsid w:val="001A4E66"/>
    <w:rsid w:val="001A58B7"/>
    <w:rsid w:val="001A599F"/>
    <w:rsid w:val="001A7215"/>
    <w:rsid w:val="001A7461"/>
    <w:rsid w:val="001B021D"/>
    <w:rsid w:val="001B0705"/>
    <w:rsid w:val="001B0BC3"/>
    <w:rsid w:val="001B1C62"/>
    <w:rsid w:val="001B21E6"/>
    <w:rsid w:val="001B417F"/>
    <w:rsid w:val="001B4F3D"/>
    <w:rsid w:val="001B51F8"/>
    <w:rsid w:val="001B6558"/>
    <w:rsid w:val="001B6D0D"/>
    <w:rsid w:val="001B6F60"/>
    <w:rsid w:val="001B74FC"/>
    <w:rsid w:val="001C0488"/>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3D7B"/>
    <w:rsid w:val="001E4D88"/>
    <w:rsid w:val="001E59A5"/>
    <w:rsid w:val="001E6B97"/>
    <w:rsid w:val="001E6BB5"/>
    <w:rsid w:val="001E7067"/>
    <w:rsid w:val="001E778F"/>
    <w:rsid w:val="001E7C0A"/>
    <w:rsid w:val="001F02AF"/>
    <w:rsid w:val="001F25DE"/>
    <w:rsid w:val="001F4939"/>
    <w:rsid w:val="001F5703"/>
    <w:rsid w:val="001F577C"/>
    <w:rsid w:val="001F68BE"/>
    <w:rsid w:val="00200330"/>
    <w:rsid w:val="00200EC4"/>
    <w:rsid w:val="00201725"/>
    <w:rsid w:val="00201795"/>
    <w:rsid w:val="00201EF2"/>
    <w:rsid w:val="002022FC"/>
    <w:rsid w:val="002025E6"/>
    <w:rsid w:val="0020294F"/>
    <w:rsid w:val="00203401"/>
    <w:rsid w:val="002034FD"/>
    <w:rsid w:val="00203718"/>
    <w:rsid w:val="00206692"/>
    <w:rsid w:val="002067DB"/>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B25"/>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53D"/>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5508"/>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0A25"/>
    <w:rsid w:val="002C2722"/>
    <w:rsid w:val="002C2EEA"/>
    <w:rsid w:val="002C3C6A"/>
    <w:rsid w:val="002C3C87"/>
    <w:rsid w:val="002C4736"/>
    <w:rsid w:val="002C4D63"/>
    <w:rsid w:val="002C602A"/>
    <w:rsid w:val="002C70C0"/>
    <w:rsid w:val="002C71C0"/>
    <w:rsid w:val="002C7708"/>
    <w:rsid w:val="002D037C"/>
    <w:rsid w:val="002D0A07"/>
    <w:rsid w:val="002D153A"/>
    <w:rsid w:val="002D2A1F"/>
    <w:rsid w:val="002D4FF4"/>
    <w:rsid w:val="002D57AF"/>
    <w:rsid w:val="002D616A"/>
    <w:rsid w:val="002E02BF"/>
    <w:rsid w:val="002E19C2"/>
    <w:rsid w:val="002E38E2"/>
    <w:rsid w:val="002E49FC"/>
    <w:rsid w:val="002E51B8"/>
    <w:rsid w:val="002E697D"/>
    <w:rsid w:val="002F1FC4"/>
    <w:rsid w:val="002F3A1A"/>
    <w:rsid w:val="002F4A21"/>
    <w:rsid w:val="002F4C40"/>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870"/>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6033"/>
    <w:rsid w:val="003568DA"/>
    <w:rsid w:val="00360A31"/>
    <w:rsid w:val="00360DF8"/>
    <w:rsid w:val="00362374"/>
    <w:rsid w:val="003630BC"/>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08F4"/>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C81"/>
    <w:rsid w:val="00420E89"/>
    <w:rsid w:val="00421596"/>
    <w:rsid w:val="00422A4C"/>
    <w:rsid w:val="00423A75"/>
    <w:rsid w:val="00424185"/>
    <w:rsid w:val="00424CE8"/>
    <w:rsid w:val="00425061"/>
    <w:rsid w:val="00425EEA"/>
    <w:rsid w:val="00426DF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299A"/>
    <w:rsid w:val="004432C8"/>
    <w:rsid w:val="004449C3"/>
    <w:rsid w:val="00444EBF"/>
    <w:rsid w:val="00445B2A"/>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2EB"/>
    <w:rsid w:val="00464D8C"/>
    <w:rsid w:val="00465A89"/>
    <w:rsid w:val="00467037"/>
    <w:rsid w:val="00470C9C"/>
    <w:rsid w:val="00471894"/>
    <w:rsid w:val="00472B76"/>
    <w:rsid w:val="00473B24"/>
    <w:rsid w:val="00473B2C"/>
    <w:rsid w:val="00474906"/>
    <w:rsid w:val="004758C2"/>
    <w:rsid w:val="004758C6"/>
    <w:rsid w:val="004768C7"/>
    <w:rsid w:val="004779B8"/>
    <w:rsid w:val="00481614"/>
    <w:rsid w:val="0048184F"/>
    <w:rsid w:val="0048189A"/>
    <w:rsid w:val="004829A5"/>
    <w:rsid w:val="00482B9A"/>
    <w:rsid w:val="004835E2"/>
    <w:rsid w:val="004837A2"/>
    <w:rsid w:val="00484AE3"/>
    <w:rsid w:val="0048625A"/>
    <w:rsid w:val="004863B9"/>
    <w:rsid w:val="00486C40"/>
    <w:rsid w:val="00486ED2"/>
    <w:rsid w:val="004872A0"/>
    <w:rsid w:val="00487EE5"/>
    <w:rsid w:val="004935F3"/>
    <w:rsid w:val="004938E8"/>
    <w:rsid w:val="00493D8D"/>
    <w:rsid w:val="00494869"/>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4A9"/>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86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660A"/>
    <w:rsid w:val="00517BE6"/>
    <w:rsid w:val="00517BEC"/>
    <w:rsid w:val="00520B8C"/>
    <w:rsid w:val="00522A7F"/>
    <w:rsid w:val="005236AE"/>
    <w:rsid w:val="005260D9"/>
    <w:rsid w:val="005260FE"/>
    <w:rsid w:val="00527729"/>
    <w:rsid w:val="00527787"/>
    <w:rsid w:val="005303E7"/>
    <w:rsid w:val="00530C35"/>
    <w:rsid w:val="00530DA9"/>
    <w:rsid w:val="00531127"/>
    <w:rsid w:val="0053271F"/>
    <w:rsid w:val="00534C00"/>
    <w:rsid w:val="0053586D"/>
    <w:rsid w:val="00536198"/>
    <w:rsid w:val="0054058C"/>
    <w:rsid w:val="00541134"/>
    <w:rsid w:val="005416CA"/>
    <w:rsid w:val="00541F48"/>
    <w:rsid w:val="005421E9"/>
    <w:rsid w:val="00542714"/>
    <w:rsid w:val="00542891"/>
    <w:rsid w:val="0054351B"/>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779A7"/>
    <w:rsid w:val="00577E30"/>
    <w:rsid w:val="0058006E"/>
    <w:rsid w:val="00580459"/>
    <w:rsid w:val="00580500"/>
    <w:rsid w:val="00580995"/>
    <w:rsid w:val="00581504"/>
    <w:rsid w:val="005817A4"/>
    <w:rsid w:val="00582BCA"/>
    <w:rsid w:val="00583559"/>
    <w:rsid w:val="00584F51"/>
    <w:rsid w:val="005860A1"/>
    <w:rsid w:val="00592FFD"/>
    <w:rsid w:val="0059349E"/>
    <w:rsid w:val="00596771"/>
    <w:rsid w:val="005968E7"/>
    <w:rsid w:val="005975CB"/>
    <w:rsid w:val="00597A9A"/>
    <w:rsid w:val="00597B4F"/>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1F4F"/>
    <w:rsid w:val="005B34F4"/>
    <w:rsid w:val="005B550D"/>
    <w:rsid w:val="005B5AF0"/>
    <w:rsid w:val="005B7C46"/>
    <w:rsid w:val="005B7EAD"/>
    <w:rsid w:val="005C0B18"/>
    <w:rsid w:val="005C1893"/>
    <w:rsid w:val="005C1F38"/>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6B46"/>
    <w:rsid w:val="005E0568"/>
    <w:rsid w:val="005E075F"/>
    <w:rsid w:val="005E0C16"/>
    <w:rsid w:val="005E1B1E"/>
    <w:rsid w:val="005E2A13"/>
    <w:rsid w:val="005E3914"/>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5959"/>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39C"/>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126"/>
    <w:rsid w:val="00686346"/>
    <w:rsid w:val="00686451"/>
    <w:rsid w:val="00686E35"/>
    <w:rsid w:val="0068725A"/>
    <w:rsid w:val="00690B65"/>
    <w:rsid w:val="00690D16"/>
    <w:rsid w:val="00690EF5"/>
    <w:rsid w:val="006912F1"/>
    <w:rsid w:val="006913CC"/>
    <w:rsid w:val="00692239"/>
    <w:rsid w:val="00692E71"/>
    <w:rsid w:val="00693B34"/>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24D"/>
    <w:rsid w:val="006C4A5D"/>
    <w:rsid w:val="006C5959"/>
    <w:rsid w:val="006C7B41"/>
    <w:rsid w:val="006C7C0D"/>
    <w:rsid w:val="006D2B37"/>
    <w:rsid w:val="006D2F0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31"/>
    <w:rsid w:val="00715068"/>
    <w:rsid w:val="007177A1"/>
    <w:rsid w:val="007217E6"/>
    <w:rsid w:val="00721F96"/>
    <w:rsid w:val="0072231B"/>
    <w:rsid w:val="00722330"/>
    <w:rsid w:val="007226AB"/>
    <w:rsid w:val="00723CCE"/>
    <w:rsid w:val="00724119"/>
    <w:rsid w:val="00725DBD"/>
    <w:rsid w:val="0072625B"/>
    <w:rsid w:val="00726D7A"/>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6DBB"/>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493F"/>
    <w:rsid w:val="007D4DD7"/>
    <w:rsid w:val="007D5163"/>
    <w:rsid w:val="007D5671"/>
    <w:rsid w:val="007D6299"/>
    <w:rsid w:val="007D7437"/>
    <w:rsid w:val="007E0E49"/>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37B0"/>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0536"/>
    <w:rsid w:val="00851C90"/>
    <w:rsid w:val="008520AE"/>
    <w:rsid w:val="00853719"/>
    <w:rsid w:val="00853B9D"/>
    <w:rsid w:val="00853DA5"/>
    <w:rsid w:val="00855F75"/>
    <w:rsid w:val="00856B85"/>
    <w:rsid w:val="00857311"/>
    <w:rsid w:val="0085738F"/>
    <w:rsid w:val="00857392"/>
    <w:rsid w:val="00857B7F"/>
    <w:rsid w:val="0086026D"/>
    <w:rsid w:val="008604F8"/>
    <w:rsid w:val="00860BB2"/>
    <w:rsid w:val="008610A9"/>
    <w:rsid w:val="00862120"/>
    <w:rsid w:val="00862200"/>
    <w:rsid w:val="008628C2"/>
    <w:rsid w:val="0086464E"/>
    <w:rsid w:val="00865A03"/>
    <w:rsid w:val="008663E9"/>
    <w:rsid w:val="00866ECE"/>
    <w:rsid w:val="00867293"/>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07A4"/>
    <w:rsid w:val="00881C76"/>
    <w:rsid w:val="00883B99"/>
    <w:rsid w:val="00883F60"/>
    <w:rsid w:val="0088446E"/>
    <w:rsid w:val="008848A2"/>
    <w:rsid w:val="00885341"/>
    <w:rsid w:val="00886B26"/>
    <w:rsid w:val="0088713C"/>
    <w:rsid w:val="008914BF"/>
    <w:rsid w:val="00891EE3"/>
    <w:rsid w:val="0089219B"/>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D91"/>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6822"/>
    <w:rsid w:val="008D720A"/>
    <w:rsid w:val="008D7656"/>
    <w:rsid w:val="008D7F63"/>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9A1"/>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975"/>
    <w:rsid w:val="009C0EEA"/>
    <w:rsid w:val="009C22B1"/>
    <w:rsid w:val="009C2E25"/>
    <w:rsid w:val="009C3300"/>
    <w:rsid w:val="009C3602"/>
    <w:rsid w:val="009C36AB"/>
    <w:rsid w:val="009C5371"/>
    <w:rsid w:val="009C5F89"/>
    <w:rsid w:val="009C60F1"/>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133F"/>
    <w:rsid w:val="009E3BC0"/>
    <w:rsid w:val="009E40AC"/>
    <w:rsid w:val="009E5582"/>
    <w:rsid w:val="009E7C42"/>
    <w:rsid w:val="009F1C47"/>
    <w:rsid w:val="009F279C"/>
    <w:rsid w:val="009F3275"/>
    <w:rsid w:val="009F3D63"/>
    <w:rsid w:val="009F3EB1"/>
    <w:rsid w:val="009F41A6"/>
    <w:rsid w:val="009F49E2"/>
    <w:rsid w:val="009F67B7"/>
    <w:rsid w:val="009F7A55"/>
    <w:rsid w:val="009F7F60"/>
    <w:rsid w:val="00A0023D"/>
    <w:rsid w:val="00A00905"/>
    <w:rsid w:val="00A00B8F"/>
    <w:rsid w:val="00A02558"/>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55F"/>
    <w:rsid w:val="00A173FD"/>
    <w:rsid w:val="00A1748C"/>
    <w:rsid w:val="00A17A55"/>
    <w:rsid w:val="00A20068"/>
    <w:rsid w:val="00A20921"/>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37D44"/>
    <w:rsid w:val="00A41094"/>
    <w:rsid w:val="00A425C1"/>
    <w:rsid w:val="00A4265A"/>
    <w:rsid w:val="00A426EF"/>
    <w:rsid w:val="00A42BB3"/>
    <w:rsid w:val="00A43DC7"/>
    <w:rsid w:val="00A45300"/>
    <w:rsid w:val="00A45A0A"/>
    <w:rsid w:val="00A463FC"/>
    <w:rsid w:val="00A46646"/>
    <w:rsid w:val="00A46A47"/>
    <w:rsid w:val="00A46A51"/>
    <w:rsid w:val="00A5076F"/>
    <w:rsid w:val="00A516EF"/>
    <w:rsid w:val="00A5191B"/>
    <w:rsid w:val="00A51A92"/>
    <w:rsid w:val="00A5242F"/>
    <w:rsid w:val="00A524E9"/>
    <w:rsid w:val="00A52A42"/>
    <w:rsid w:val="00A52FC3"/>
    <w:rsid w:val="00A54F28"/>
    <w:rsid w:val="00A553C1"/>
    <w:rsid w:val="00A556F6"/>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15E2"/>
    <w:rsid w:val="00AB478D"/>
    <w:rsid w:val="00AB5E80"/>
    <w:rsid w:val="00AB6C30"/>
    <w:rsid w:val="00AB774B"/>
    <w:rsid w:val="00AB7979"/>
    <w:rsid w:val="00AB7BCF"/>
    <w:rsid w:val="00AB7FA8"/>
    <w:rsid w:val="00AC1492"/>
    <w:rsid w:val="00AC1FD0"/>
    <w:rsid w:val="00AC360F"/>
    <w:rsid w:val="00AC41A0"/>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9B8"/>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51"/>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2EBE"/>
    <w:rsid w:val="00B9456E"/>
    <w:rsid w:val="00B94929"/>
    <w:rsid w:val="00B94A1F"/>
    <w:rsid w:val="00B95737"/>
    <w:rsid w:val="00B96E34"/>
    <w:rsid w:val="00B97296"/>
    <w:rsid w:val="00B97F51"/>
    <w:rsid w:val="00BA1100"/>
    <w:rsid w:val="00BA12F6"/>
    <w:rsid w:val="00BA267A"/>
    <w:rsid w:val="00BA2734"/>
    <w:rsid w:val="00BA2EC4"/>
    <w:rsid w:val="00BA2F2B"/>
    <w:rsid w:val="00BA38A7"/>
    <w:rsid w:val="00BA4093"/>
    <w:rsid w:val="00BA4203"/>
    <w:rsid w:val="00BA43ED"/>
    <w:rsid w:val="00BA574E"/>
    <w:rsid w:val="00BA5AE1"/>
    <w:rsid w:val="00BA6896"/>
    <w:rsid w:val="00BA6F3A"/>
    <w:rsid w:val="00BB0FC7"/>
    <w:rsid w:val="00BB1D43"/>
    <w:rsid w:val="00BB1DBC"/>
    <w:rsid w:val="00BB21A0"/>
    <w:rsid w:val="00BB4E7F"/>
    <w:rsid w:val="00BB5998"/>
    <w:rsid w:val="00BB6342"/>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042B"/>
    <w:rsid w:val="00BF179F"/>
    <w:rsid w:val="00BF3BBF"/>
    <w:rsid w:val="00BF487A"/>
    <w:rsid w:val="00BF4A83"/>
    <w:rsid w:val="00BF55FE"/>
    <w:rsid w:val="00BF6BCB"/>
    <w:rsid w:val="00BF7086"/>
    <w:rsid w:val="00BF7728"/>
    <w:rsid w:val="00C000B1"/>
    <w:rsid w:val="00C0094B"/>
    <w:rsid w:val="00C00D8D"/>
    <w:rsid w:val="00C02285"/>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7FE"/>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5272"/>
    <w:rsid w:val="00C658E4"/>
    <w:rsid w:val="00C67180"/>
    <w:rsid w:val="00C67BF1"/>
    <w:rsid w:val="00C67C2F"/>
    <w:rsid w:val="00C7173A"/>
    <w:rsid w:val="00C72319"/>
    <w:rsid w:val="00C73987"/>
    <w:rsid w:val="00C73A55"/>
    <w:rsid w:val="00C740E9"/>
    <w:rsid w:val="00C742E2"/>
    <w:rsid w:val="00C74930"/>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312"/>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130A"/>
    <w:rsid w:val="00D01665"/>
    <w:rsid w:val="00D017C4"/>
    <w:rsid w:val="00D01BA1"/>
    <w:rsid w:val="00D01F85"/>
    <w:rsid w:val="00D0295F"/>
    <w:rsid w:val="00D04410"/>
    <w:rsid w:val="00D04A42"/>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5ADD"/>
    <w:rsid w:val="00D36A3A"/>
    <w:rsid w:val="00D36ECB"/>
    <w:rsid w:val="00D37A8C"/>
    <w:rsid w:val="00D41993"/>
    <w:rsid w:val="00D42C9C"/>
    <w:rsid w:val="00D439AF"/>
    <w:rsid w:val="00D449FE"/>
    <w:rsid w:val="00D44A01"/>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142"/>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13E"/>
    <w:rsid w:val="00D97798"/>
    <w:rsid w:val="00DA01C6"/>
    <w:rsid w:val="00DA1240"/>
    <w:rsid w:val="00DA155B"/>
    <w:rsid w:val="00DA1C29"/>
    <w:rsid w:val="00DA1F14"/>
    <w:rsid w:val="00DA1FCA"/>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136D"/>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17D4"/>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3038"/>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1FB8"/>
    <w:rsid w:val="00E831EF"/>
    <w:rsid w:val="00E83AA5"/>
    <w:rsid w:val="00E84AB8"/>
    <w:rsid w:val="00E84AFC"/>
    <w:rsid w:val="00E85DA6"/>
    <w:rsid w:val="00E87987"/>
    <w:rsid w:val="00E87DD1"/>
    <w:rsid w:val="00E9129F"/>
    <w:rsid w:val="00E916FA"/>
    <w:rsid w:val="00E91C49"/>
    <w:rsid w:val="00E9254D"/>
    <w:rsid w:val="00E929F3"/>
    <w:rsid w:val="00E92B41"/>
    <w:rsid w:val="00E9341D"/>
    <w:rsid w:val="00E9462B"/>
    <w:rsid w:val="00E94D21"/>
    <w:rsid w:val="00E94DD8"/>
    <w:rsid w:val="00E9514D"/>
    <w:rsid w:val="00E95524"/>
    <w:rsid w:val="00E95AF4"/>
    <w:rsid w:val="00E96004"/>
    <w:rsid w:val="00E963F9"/>
    <w:rsid w:val="00E9646B"/>
    <w:rsid w:val="00E964B4"/>
    <w:rsid w:val="00E96693"/>
    <w:rsid w:val="00E96990"/>
    <w:rsid w:val="00E976B9"/>
    <w:rsid w:val="00EA0ACF"/>
    <w:rsid w:val="00EA172D"/>
    <w:rsid w:val="00EA19EE"/>
    <w:rsid w:val="00EA2135"/>
    <w:rsid w:val="00EA2308"/>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3C64"/>
    <w:rsid w:val="00EC463F"/>
    <w:rsid w:val="00EC5CA0"/>
    <w:rsid w:val="00EC6064"/>
    <w:rsid w:val="00EC68EB"/>
    <w:rsid w:val="00EC6956"/>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0DC8"/>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0E6E"/>
    <w:rsid w:val="00F01662"/>
    <w:rsid w:val="00F01B61"/>
    <w:rsid w:val="00F01F3D"/>
    <w:rsid w:val="00F0263E"/>
    <w:rsid w:val="00F03D68"/>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CDC"/>
    <w:rsid w:val="00F57EC4"/>
    <w:rsid w:val="00F60573"/>
    <w:rsid w:val="00F60F6C"/>
    <w:rsid w:val="00F63187"/>
    <w:rsid w:val="00F63A25"/>
    <w:rsid w:val="00F63F80"/>
    <w:rsid w:val="00F6418A"/>
    <w:rsid w:val="00F64A60"/>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188B"/>
    <w:rsid w:val="00F94A7B"/>
    <w:rsid w:val="00F955A6"/>
    <w:rsid w:val="00FA0576"/>
    <w:rsid w:val="00FA0C4E"/>
    <w:rsid w:val="00FA1ED1"/>
    <w:rsid w:val="00FA3387"/>
    <w:rsid w:val="00FA3445"/>
    <w:rsid w:val="00FA3973"/>
    <w:rsid w:val="00FA45A9"/>
    <w:rsid w:val="00FA4FE9"/>
    <w:rsid w:val="00FA6C32"/>
    <w:rsid w:val="00FA7FD3"/>
    <w:rsid w:val="00FB08F9"/>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29A"/>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7"/>
    <o:shapelayout v:ext="edit">
      <o:idmap v:ext="edit" data="1"/>
    </o:shapelayout>
  </w:shapeDefaults>
  <w:decimalSymbol w:val=","/>
  <w:listSeparator w:val=";"/>
  <w14:docId w14:val="1FA00ECD"/>
  <w15:docId w15:val="{CC31F1CC-4DF4-4A62-8B5D-02ACBCD4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7"/>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7"/>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5"/>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2E02BF"/>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7"/>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7"/>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7"/>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7"/>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
    <w:locked/>
    <w:rsid w:val="00E65436"/>
    <w:rPr>
      <w:rFonts w:ascii="Cambria" w:hAnsi="Cambria"/>
      <w:sz w:val="24"/>
      <w:szCs w:val="24"/>
      <w:lang w:val="sk-SK"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2E02BF"/>
    <w:rPr>
      <w:rFonts w:ascii="Cambria" w:hAnsi="Cambria"/>
      <w:bCs/>
      <w:sz w:val="24"/>
      <w:szCs w:val="28"/>
      <w:lang w:eastAsia="en-US"/>
    </w:rPr>
  </w:style>
  <w:style w:type="character" w:customStyle="1" w:styleId="Nevyeenzmnka1">
    <w:name w:val="Nevyřešená zmínka1"/>
    <w:basedOn w:val="Standardnpsmoodstavce"/>
    <w:uiPriority w:val="99"/>
    <w:semiHidden/>
    <w:unhideWhenUsed/>
    <w:rsid w:val="00201725"/>
    <w:rPr>
      <w:color w:val="605E5C"/>
      <w:shd w:val="clear" w:color="auto" w:fill="E1DFDD"/>
    </w:rPr>
  </w:style>
  <w:style w:type="paragraph" w:customStyle="1" w:styleId="Bodsmlouvy-21">
    <w:name w:val="Bod smlouvy - 2.1"/>
    <w:rsid w:val="0089219B"/>
    <w:pPr>
      <w:numPr>
        <w:ilvl w:val="1"/>
        <w:numId w:val="29"/>
      </w:numPr>
      <w:jc w:val="both"/>
      <w:outlineLvl w:val="1"/>
    </w:pPr>
    <w:rPr>
      <w:rFonts w:ascii="Arial" w:eastAsia="Times New Roman" w:hAnsi="Arial"/>
      <w:snapToGrid w:val="0"/>
      <w:color w:val="000000"/>
      <w:sz w:val="22"/>
    </w:rPr>
  </w:style>
  <w:style w:type="paragraph" w:customStyle="1" w:styleId="StyllnekPed18bPolejednoduchAutomatick05b">
    <w:name w:val="Styl Článek + Před:  18 b. Pole: (jednoduché Automatická  05 b..."/>
    <w:basedOn w:val="Normln"/>
    <w:rsid w:val="0089219B"/>
    <w:pPr>
      <w:numPr>
        <w:numId w:val="29"/>
      </w:numPr>
      <w:pBdr>
        <w:top w:val="single" w:sz="4" w:space="1" w:color="auto"/>
        <w:left w:val="single" w:sz="4" w:space="4" w:color="auto"/>
        <w:bottom w:val="single" w:sz="4" w:space="1" w:color="auto"/>
        <w:right w:val="single" w:sz="4" w:space="4" w:color="auto"/>
      </w:pBdr>
      <w:shd w:val="clear" w:color="auto" w:fill="E6E6E6"/>
      <w:tabs>
        <w:tab w:val="clear" w:pos="3629"/>
        <w:tab w:val="num" w:pos="360"/>
      </w:tabs>
      <w:spacing w:before="360" w:after="280" w:line="240" w:lineRule="auto"/>
      <w:ind w:left="0" w:firstLine="0"/>
      <w:jc w:val="center"/>
    </w:pPr>
    <w:rPr>
      <w:rFonts w:ascii="Arial" w:eastAsia="Times New Roman" w:hAnsi="Arial" w:cs="Times New Roman"/>
      <w:b/>
      <w:bCs/>
      <w:snapToGrid w:val="0"/>
      <w:sz w:val="28"/>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0106">
      <w:bodyDiv w:val="1"/>
      <w:marLeft w:val="0"/>
      <w:marRight w:val="0"/>
      <w:marTop w:val="0"/>
      <w:marBottom w:val="0"/>
      <w:divBdr>
        <w:top w:val="none" w:sz="0" w:space="0" w:color="auto"/>
        <w:left w:val="none" w:sz="0" w:space="0" w:color="auto"/>
        <w:bottom w:val="none" w:sz="0" w:space="0" w:color="auto"/>
        <w:right w:val="none" w:sz="0" w:space="0" w:color="auto"/>
      </w:divBdr>
    </w:div>
    <w:div w:id="421685379">
      <w:bodyDiv w:val="1"/>
      <w:marLeft w:val="0"/>
      <w:marRight w:val="0"/>
      <w:marTop w:val="0"/>
      <w:marBottom w:val="0"/>
      <w:divBdr>
        <w:top w:val="none" w:sz="0" w:space="0" w:color="auto"/>
        <w:left w:val="none" w:sz="0" w:space="0" w:color="auto"/>
        <w:bottom w:val="none" w:sz="0" w:space="0" w:color="auto"/>
        <w:right w:val="none" w:sz="0" w:space="0" w:color="auto"/>
      </w:divBdr>
    </w:div>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179318">
      <w:bodyDiv w:val="1"/>
      <w:marLeft w:val="0"/>
      <w:marRight w:val="0"/>
      <w:marTop w:val="0"/>
      <w:marBottom w:val="0"/>
      <w:divBdr>
        <w:top w:val="none" w:sz="0" w:space="0" w:color="auto"/>
        <w:left w:val="none" w:sz="0" w:space="0" w:color="auto"/>
        <w:bottom w:val="none" w:sz="0" w:space="0" w:color="auto"/>
        <w:right w:val="none" w:sz="0" w:space="0" w:color="auto"/>
      </w:divBdr>
    </w:div>
    <w:div w:id="1855924364">
      <w:bodyDiv w:val="1"/>
      <w:marLeft w:val="0"/>
      <w:marRight w:val="0"/>
      <w:marTop w:val="0"/>
      <w:marBottom w:val="0"/>
      <w:divBdr>
        <w:top w:val="none" w:sz="0" w:space="0" w:color="auto"/>
        <w:left w:val="none" w:sz="0" w:space="0" w:color="auto"/>
        <w:bottom w:val="none" w:sz="0" w:space="0" w:color="auto"/>
        <w:right w:val="none" w:sz="0" w:space="0" w:color="auto"/>
      </w:divBdr>
    </w:div>
    <w:div w:id="1875773484">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8736B-61C7-40F7-9607-061F59F9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10930</Words>
  <Characters>64488</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Jiráčková Tereza</dc:creator>
  <cp:keywords/>
  <dc:description/>
  <cp:lastModifiedBy>Kristýna Ullreich</cp:lastModifiedBy>
  <cp:revision>10</cp:revision>
  <cp:lastPrinted>2025-01-13T14:17:00Z</cp:lastPrinted>
  <dcterms:created xsi:type="dcterms:W3CDTF">2025-01-13T17:51:00Z</dcterms:created>
  <dcterms:modified xsi:type="dcterms:W3CDTF">2025-04-14T11:36:00Z</dcterms:modified>
</cp:coreProperties>
</file>