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6BD66611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2C7FE7">
        <w:rPr>
          <w:rFonts w:ascii="Calibri" w:hAnsi="Calibri" w:cs="Calibri"/>
          <w:b/>
          <w:sz w:val="24"/>
        </w:rPr>
        <w:t>5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BB38C6" w:rsidRPr="004200EB" w14:paraId="0EB28575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1DD34353" w14:textId="77777777" w:rsidR="00BB38C6" w:rsidRPr="004200EB" w:rsidRDefault="00BB38C6" w:rsidP="00BB38C6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CCA79E1" w14:textId="06243EDF" w:rsidR="00BB38C6" w:rsidRPr="004200EB" w:rsidRDefault="00850B82" w:rsidP="00BB38C6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850B82">
              <w:rPr>
                <w:rFonts w:ascii="Calibri" w:hAnsi="Calibri" w:cs="Calibri"/>
                <w:b/>
              </w:rPr>
              <w:t>Úložiště pro data strukturní analýzy</w:t>
            </w:r>
            <w:r w:rsidR="00F415C5" w:rsidRPr="00F415C5">
              <w:rPr>
                <w:rFonts w:ascii="Calibri" w:hAnsi="Calibri" w:cs="Calibri"/>
                <w:b/>
              </w:rPr>
              <w:t xml:space="preserve"> – opakované zadání</w:t>
            </w:r>
          </w:p>
        </w:tc>
      </w:tr>
      <w:tr w:rsidR="00F534C4" w:rsidRPr="004200EB" w14:paraId="4350C99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5946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5946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5946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46206" w14:textId="77777777" w:rsidR="00AD1C52" w:rsidRDefault="00AD1C52" w:rsidP="006F2A58">
      <w:pPr>
        <w:spacing w:line="240" w:lineRule="auto"/>
      </w:pPr>
      <w:r>
        <w:separator/>
      </w:r>
    </w:p>
  </w:endnote>
  <w:endnote w:type="continuationSeparator" w:id="0">
    <w:p w14:paraId="476A743A" w14:textId="77777777" w:rsidR="00AD1C52" w:rsidRDefault="00AD1C52" w:rsidP="006F2A58">
      <w:pPr>
        <w:spacing w:line="240" w:lineRule="auto"/>
      </w:pPr>
      <w:r>
        <w:continuationSeparator/>
      </w:r>
    </w:p>
  </w:endnote>
  <w:endnote w:type="continuationNotice" w:id="1">
    <w:p w14:paraId="5C83E916" w14:textId="77777777" w:rsidR="00AD1C52" w:rsidRDefault="00AD1C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F5D6" w14:textId="77777777" w:rsidR="00AD1C52" w:rsidRDefault="00AD1C52" w:rsidP="006F2A58">
      <w:pPr>
        <w:spacing w:line="240" w:lineRule="auto"/>
      </w:pPr>
      <w:r>
        <w:separator/>
      </w:r>
    </w:p>
  </w:footnote>
  <w:footnote w:type="continuationSeparator" w:id="0">
    <w:p w14:paraId="5234C9E4" w14:textId="77777777" w:rsidR="00AD1C52" w:rsidRDefault="00AD1C52" w:rsidP="006F2A58">
      <w:pPr>
        <w:spacing w:line="240" w:lineRule="auto"/>
      </w:pPr>
      <w:r>
        <w:continuationSeparator/>
      </w:r>
    </w:p>
  </w:footnote>
  <w:footnote w:type="continuationNotice" w:id="1">
    <w:p w14:paraId="725323A6" w14:textId="77777777" w:rsidR="00AD1C52" w:rsidRDefault="00AD1C5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2C6F"/>
    <w:rsid w:val="00014B54"/>
    <w:rsid w:val="00015ECE"/>
    <w:rsid w:val="00021374"/>
    <w:rsid w:val="0002195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94C7C"/>
    <w:rsid w:val="000A055A"/>
    <w:rsid w:val="000A54E8"/>
    <w:rsid w:val="000A5B06"/>
    <w:rsid w:val="000A6248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A664C"/>
    <w:rsid w:val="002B3FF4"/>
    <w:rsid w:val="002B4A29"/>
    <w:rsid w:val="002C5EC9"/>
    <w:rsid w:val="002C7FE7"/>
    <w:rsid w:val="002E04D4"/>
    <w:rsid w:val="00313B84"/>
    <w:rsid w:val="00322F2D"/>
    <w:rsid w:val="0032451E"/>
    <w:rsid w:val="003553B7"/>
    <w:rsid w:val="00363B81"/>
    <w:rsid w:val="00366529"/>
    <w:rsid w:val="00393DE4"/>
    <w:rsid w:val="00393F10"/>
    <w:rsid w:val="003959DA"/>
    <w:rsid w:val="003A31A6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200EB"/>
    <w:rsid w:val="00435900"/>
    <w:rsid w:val="004400A4"/>
    <w:rsid w:val="00440BAE"/>
    <w:rsid w:val="004414A2"/>
    <w:rsid w:val="004423AB"/>
    <w:rsid w:val="004507E9"/>
    <w:rsid w:val="004511C4"/>
    <w:rsid w:val="004739E0"/>
    <w:rsid w:val="00473A1B"/>
    <w:rsid w:val="00474A5D"/>
    <w:rsid w:val="004758EE"/>
    <w:rsid w:val="004957C0"/>
    <w:rsid w:val="004B310A"/>
    <w:rsid w:val="004B34A2"/>
    <w:rsid w:val="004D2AE6"/>
    <w:rsid w:val="004D466E"/>
    <w:rsid w:val="004E1472"/>
    <w:rsid w:val="004F21C2"/>
    <w:rsid w:val="004F5EB6"/>
    <w:rsid w:val="00500CB3"/>
    <w:rsid w:val="00502055"/>
    <w:rsid w:val="00505906"/>
    <w:rsid w:val="00507C20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246AF"/>
    <w:rsid w:val="00624CFE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40"/>
    <w:rsid w:val="007818B2"/>
    <w:rsid w:val="0078429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974"/>
    <w:rsid w:val="0083367F"/>
    <w:rsid w:val="00835774"/>
    <w:rsid w:val="00850B82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2A05"/>
    <w:rsid w:val="00997E27"/>
    <w:rsid w:val="009B450A"/>
    <w:rsid w:val="009B55B2"/>
    <w:rsid w:val="009C39A1"/>
    <w:rsid w:val="009D13DC"/>
    <w:rsid w:val="009D2B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D1C52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3F5"/>
    <w:rsid w:val="00BB38C6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0787"/>
    <w:rsid w:val="00CC164F"/>
    <w:rsid w:val="00CE4026"/>
    <w:rsid w:val="00CE7887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81FF8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15C5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2FBB"/>
    <w:rsid w:val="00F83704"/>
    <w:rsid w:val="00FA2FAA"/>
    <w:rsid w:val="00FC6C8F"/>
    <w:rsid w:val="00FD006A"/>
    <w:rsid w:val="00FE15B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180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36</cp:revision>
  <cp:lastPrinted>2015-01-15T13:02:00Z</cp:lastPrinted>
  <dcterms:created xsi:type="dcterms:W3CDTF">2019-01-14T13:55:00Z</dcterms:created>
  <dcterms:modified xsi:type="dcterms:W3CDTF">2026-09-17T05:27:00Z</dcterms:modified>
</cp:coreProperties>
</file>