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098E7" w14:textId="4EA87BE2" w:rsidR="006F2A58" w:rsidRPr="0081350C" w:rsidRDefault="006F2A58" w:rsidP="006F2A58">
      <w:pPr>
        <w:spacing w:line="240" w:lineRule="auto"/>
        <w:jc w:val="left"/>
        <w:rPr>
          <w:rFonts w:ascii="Verdana" w:hAnsi="Verdana"/>
          <w:b/>
          <w:sz w:val="26"/>
          <w:szCs w:val="26"/>
        </w:rPr>
      </w:pPr>
      <w:r w:rsidRPr="0081350C">
        <w:rPr>
          <w:rFonts w:ascii="Verdana" w:hAnsi="Verdana"/>
          <w:b/>
          <w:sz w:val="26"/>
          <w:szCs w:val="26"/>
        </w:rPr>
        <w:t xml:space="preserve">Příloha č. </w:t>
      </w:r>
      <w:r w:rsidR="009765EC">
        <w:rPr>
          <w:rFonts w:ascii="Verdana" w:hAnsi="Verdana"/>
          <w:b/>
          <w:sz w:val="26"/>
          <w:szCs w:val="26"/>
        </w:rPr>
        <w:t>6</w:t>
      </w:r>
      <w:r w:rsidR="0081350C" w:rsidRPr="0081350C">
        <w:rPr>
          <w:rFonts w:ascii="Verdana" w:hAnsi="Verdana"/>
          <w:b/>
          <w:sz w:val="26"/>
          <w:szCs w:val="26"/>
        </w:rPr>
        <w:t xml:space="preserve"> – formuláře pro prokázání technické kvalifikace</w:t>
      </w:r>
    </w:p>
    <w:p w14:paraId="1E3098E8" w14:textId="77777777" w:rsidR="006F2A58" w:rsidRPr="008601B0" w:rsidRDefault="006F2A58" w:rsidP="006F2A58">
      <w:pPr>
        <w:pStyle w:val="Zhlav"/>
        <w:tabs>
          <w:tab w:val="left" w:pos="708"/>
        </w:tabs>
        <w:spacing w:line="240" w:lineRule="auto"/>
        <w:rPr>
          <w:rFonts w:ascii="Verdana" w:hAnsi="Verdana"/>
          <w:b/>
        </w:rPr>
      </w:pPr>
    </w:p>
    <w:p w14:paraId="1E3098E9" w14:textId="77777777" w:rsidR="006F2A58" w:rsidRPr="0081350C" w:rsidRDefault="006F2A58" w:rsidP="006F2A58">
      <w:pPr>
        <w:spacing w:line="240" w:lineRule="auto"/>
        <w:jc w:val="center"/>
        <w:rPr>
          <w:rFonts w:ascii="Verdana" w:hAnsi="Verdana"/>
          <w:b/>
          <w:sz w:val="28"/>
          <w:szCs w:val="28"/>
        </w:rPr>
      </w:pPr>
      <w:r w:rsidRPr="0081350C">
        <w:rPr>
          <w:rFonts w:ascii="Verdana" w:hAnsi="Verdana"/>
          <w:b/>
          <w:sz w:val="28"/>
          <w:szCs w:val="28"/>
        </w:rPr>
        <w:t xml:space="preserve">Seznam významných </w:t>
      </w:r>
      <w:r w:rsidR="009E6236" w:rsidRPr="0081350C">
        <w:rPr>
          <w:rFonts w:ascii="Verdana" w:hAnsi="Verdana"/>
          <w:b/>
          <w:sz w:val="28"/>
          <w:szCs w:val="28"/>
        </w:rPr>
        <w:t>služeb</w:t>
      </w:r>
      <w:r w:rsidRPr="0081350C">
        <w:rPr>
          <w:rFonts w:ascii="Verdana" w:hAnsi="Verdana"/>
          <w:b/>
          <w:sz w:val="28"/>
          <w:szCs w:val="28"/>
        </w:rPr>
        <w:t xml:space="preserve"> </w:t>
      </w:r>
    </w:p>
    <w:p w14:paraId="1E3098EA" w14:textId="77777777" w:rsidR="006F2A58" w:rsidRPr="008601B0" w:rsidRDefault="006F2A58" w:rsidP="006F2A58">
      <w:pPr>
        <w:widowControl/>
        <w:adjustRightInd/>
        <w:spacing w:line="240" w:lineRule="auto"/>
        <w:textAlignment w:val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3"/>
        <w:gridCol w:w="4497"/>
      </w:tblGrid>
      <w:tr w:rsidR="006F2A58" w:rsidRPr="008601B0" w14:paraId="1E3098ED" w14:textId="77777777" w:rsidTr="001C4551">
        <w:trPr>
          <w:trHeight w:val="397"/>
          <w:jc w:val="center"/>
        </w:trPr>
        <w:tc>
          <w:tcPr>
            <w:tcW w:w="4563" w:type="dxa"/>
            <w:shd w:val="clear" w:color="auto" w:fill="BFBFBF"/>
            <w:vAlign w:val="center"/>
          </w:tcPr>
          <w:p w14:paraId="1E3098EB" w14:textId="77777777" w:rsidR="006F2A58" w:rsidRPr="008601B0" w:rsidRDefault="006F2A58" w:rsidP="00BF7B75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8601B0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497" w:type="dxa"/>
          </w:tcPr>
          <w:p w14:paraId="1E3098EC" w14:textId="77777777" w:rsidR="006F2A58" w:rsidRPr="008601B0" w:rsidRDefault="006F2A58" w:rsidP="00BF7B75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8EE" w14:textId="77777777" w:rsidR="006F2A58" w:rsidRPr="008601B0" w:rsidRDefault="006F2A58" w:rsidP="006F2A58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14:paraId="1E3098EF" w14:textId="77777777" w:rsidR="006F2A58" w:rsidRPr="008601B0" w:rsidRDefault="0081350C" w:rsidP="006F2A58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</w:t>
      </w:r>
      <w:r w:rsidR="006F2A58" w:rsidRPr="008601B0">
        <w:rPr>
          <w:rFonts w:ascii="Verdana" w:hAnsi="Verdana"/>
          <w:sz w:val="18"/>
          <w:szCs w:val="18"/>
        </w:rPr>
        <w:t xml:space="preserve"> posledních 3 letech </w:t>
      </w:r>
      <w:r>
        <w:rPr>
          <w:rFonts w:ascii="Verdana" w:hAnsi="Verdana"/>
          <w:sz w:val="18"/>
          <w:szCs w:val="18"/>
        </w:rPr>
        <w:t xml:space="preserve">jsme </w:t>
      </w:r>
      <w:r w:rsidR="009E6236">
        <w:rPr>
          <w:rFonts w:ascii="Verdana" w:hAnsi="Verdana"/>
          <w:sz w:val="18"/>
          <w:szCs w:val="18"/>
        </w:rPr>
        <w:t>poskytovali</w:t>
      </w:r>
      <w:r w:rsidR="006F2A58" w:rsidRPr="008601B0">
        <w:rPr>
          <w:rFonts w:ascii="Verdana" w:hAnsi="Verdana"/>
          <w:sz w:val="18"/>
          <w:szCs w:val="18"/>
        </w:rPr>
        <w:t xml:space="preserve"> následující </w:t>
      </w:r>
      <w:r w:rsidR="009E6236">
        <w:rPr>
          <w:rFonts w:ascii="Verdana" w:hAnsi="Verdana"/>
          <w:sz w:val="18"/>
          <w:szCs w:val="18"/>
        </w:rPr>
        <w:t>služby</w:t>
      </w:r>
      <w:r w:rsidR="006F2A58" w:rsidRPr="008601B0">
        <w:rPr>
          <w:rFonts w:ascii="Verdana" w:hAnsi="Verdana"/>
          <w:sz w:val="18"/>
          <w:szCs w:val="18"/>
          <w:vertAlign w:val="superscript"/>
        </w:rPr>
        <w:footnoteReference w:id="1"/>
      </w:r>
      <w:r w:rsidR="006F2A58" w:rsidRPr="008601B0">
        <w:rPr>
          <w:rFonts w:ascii="Verdana" w:hAnsi="Verdana"/>
          <w:sz w:val="18"/>
          <w:szCs w:val="18"/>
        </w:rPr>
        <w:t xml:space="preserve">: 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25"/>
        <w:gridCol w:w="5033"/>
      </w:tblGrid>
      <w:tr w:rsidR="006F2A58" w:rsidRPr="008601B0" w14:paraId="1E3098F1" w14:textId="77777777" w:rsidTr="001C4551">
        <w:trPr>
          <w:cantSplit/>
          <w:trHeight w:val="530"/>
        </w:trPr>
        <w:tc>
          <w:tcPr>
            <w:tcW w:w="9058" w:type="dxa"/>
            <w:gridSpan w:val="2"/>
            <w:shd w:val="clear" w:color="auto" w:fill="D9D9D9"/>
            <w:vAlign w:val="center"/>
          </w:tcPr>
          <w:p w14:paraId="1E3098F0" w14:textId="77777777" w:rsidR="006F2A58" w:rsidRPr="008601B0" w:rsidRDefault="006F2A58" w:rsidP="009E6236">
            <w:pPr>
              <w:widowControl/>
              <w:adjustRightInd/>
              <w:snapToGrid w:val="0"/>
              <w:spacing w:line="240" w:lineRule="auto"/>
              <w:jc w:val="center"/>
              <w:textAlignment w:val="auto"/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  <w:t xml:space="preserve">referenční </w:t>
            </w:r>
            <w:r w:rsidR="009E6236"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  <w:t>služba</w:t>
            </w:r>
          </w:p>
        </w:tc>
      </w:tr>
      <w:tr w:rsidR="006F2A58" w:rsidRPr="008601B0" w14:paraId="1E3098F4" w14:textId="77777777" w:rsidTr="001C4551">
        <w:trPr>
          <w:cantSplit/>
          <w:trHeight w:val="411"/>
        </w:trPr>
        <w:tc>
          <w:tcPr>
            <w:tcW w:w="4025" w:type="dxa"/>
            <w:shd w:val="clear" w:color="auto" w:fill="D9D9D9"/>
            <w:vAlign w:val="center"/>
          </w:tcPr>
          <w:p w14:paraId="1E3098F2" w14:textId="77777777" w:rsidR="006F2A58" w:rsidRPr="008601B0" w:rsidRDefault="006F2A58" w:rsidP="00667F1F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  <w:t>Požadovaný údaj</w:t>
            </w:r>
          </w:p>
        </w:tc>
        <w:tc>
          <w:tcPr>
            <w:tcW w:w="5033" w:type="dxa"/>
            <w:shd w:val="clear" w:color="auto" w:fill="D9D9D9"/>
            <w:vAlign w:val="center"/>
          </w:tcPr>
          <w:p w14:paraId="1E3098F3" w14:textId="77777777" w:rsidR="006F2A58" w:rsidRPr="008601B0" w:rsidRDefault="006F2A58" w:rsidP="00667F1F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  <w:t>Hodnota požadovaného údaje</w:t>
            </w:r>
          </w:p>
        </w:tc>
      </w:tr>
      <w:tr w:rsidR="0081350C" w:rsidRPr="008601B0" w14:paraId="1E3098F7" w14:textId="77777777" w:rsidTr="001C4551">
        <w:trPr>
          <w:cantSplit/>
          <w:trHeight w:val="413"/>
        </w:trPr>
        <w:tc>
          <w:tcPr>
            <w:tcW w:w="4025" w:type="dxa"/>
            <w:shd w:val="clear" w:color="auto" w:fill="D9D9D9"/>
            <w:vAlign w:val="center"/>
          </w:tcPr>
          <w:p w14:paraId="1E3098F5" w14:textId="77777777" w:rsidR="0081350C" w:rsidRPr="001C4551" w:rsidRDefault="0081350C" w:rsidP="003C3CA6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 xml:space="preserve">Název </w:t>
            </w:r>
            <w:r w:rsidR="003C3CA6">
              <w:rPr>
                <w:rFonts w:ascii="Verdana" w:hAnsi="Verdana"/>
                <w:bCs/>
                <w:sz w:val="18"/>
                <w:szCs w:val="18"/>
                <w:lang w:eastAsia="en-US"/>
              </w:rPr>
              <w:t>zakázky</w:t>
            </w:r>
          </w:p>
        </w:tc>
        <w:tc>
          <w:tcPr>
            <w:tcW w:w="5033" w:type="dxa"/>
          </w:tcPr>
          <w:p w14:paraId="1E3098F6" w14:textId="77777777" w:rsidR="0081350C" w:rsidRPr="008601B0" w:rsidRDefault="0081350C" w:rsidP="00375892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8FA" w14:textId="77777777" w:rsidTr="001C4551">
        <w:trPr>
          <w:cantSplit/>
          <w:trHeight w:val="842"/>
        </w:trPr>
        <w:tc>
          <w:tcPr>
            <w:tcW w:w="4025" w:type="dxa"/>
            <w:shd w:val="clear" w:color="auto" w:fill="D9D9D9"/>
            <w:vAlign w:val="center"/>
          </w:tcPr>
          <w:p w14:paraId="1E3098F8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 xml:space="preserve">Objednatel (název, adresa, </w:t>
            </w:r>
            <w:proofErr w:type="spellStart"/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tel.č</w:t>
            </w:r>
            <w:proofErr w:type="spellEnd"/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., e-mail)</w:t>
            </w:r>
          </w:p>
        </w:tc>
        <w:tc>
          <w:tcPr>
            <w:tcW w:w="5033" w:type="dxa"/>
          </w:tcPr>
          <w:p w14:paraId="1E3098F9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8FD" w14:textId="77777777" w:rsidTr="001C4551">
        <w:trPr>
          <w:cantSplit/>
          <w:trHeight w:val="413"/>
        </w:trPr>
        <w:tc>
          <w:tcPr>
            <w:tcW w:w="4025" w:type="dxa"/>
            <w:shd w:val="clear" w:color="auto" w:fill="D9D9D9"/>
            <w:vAlign w:val="center"/>
          </w:tcPr>
          <w:p w14:paraId="1E3098FB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Doba zpracování (MM/RRRR)</w:t>
            </w:r>
          </w:p>
        </w:tc>
        <w:tc>
          <w:tcPr>
            <w:tcW w:w="5033" w:type="dxa"/>
          </w:tcPr>
          <w:p w14:paraId="1E3098FC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0" w14:textId="77777777" w:rsidTr="004E648B">
        <w:trPr>
          <w:cantSplit/>
          <w:trHeight w:val="476"/>
        </w:trPr>
        <w:tc>
          <w:tcPr>
            <w:tcW w:w="4025" w:type="dxa"/>
            <w:shd w:val="clear" w:color="auto" w:fill="D9D9D9"/>
            <w:vAlign w:val="center"/>
          </w:tcPr>
          <w:p w14:paraId="1E3098FE" w14:textId="58A97DE6" w:rsidR="0081350C" w:rsidRPr="001C4551" w:rsidRDefault="004E648B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n-US"/>
              </w:rPr>
              <w:t>Cena (v Kč bez DPH)</w:t>
            </w:r>
          </w:p>
        </w:tc>
        <w:tc>
          <w:tcPr>
            <w:tcW w:w="5033" w:type="dxa"/>
          </w:tcPr>
          <w:p w14:paraId="1E3098FF" w14:textId="794FD7C3" w:rsidR="0081350C" w:rsidRPr="008601B0" w:rsidRDefault="0081350C" w:rsidP="003C3CA6">
            <w:pPr>
              <w:widowControl/>
              <w:adjustRightInd/>
              <w:snapToGrid w:val="0"/>
              <w:spacing w:line="240" w:lineRule="auto"/>
              <w:jc w:val="center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4" w14:textId="77777777" w:rsidTr="001C4551">
        <w:trPr>
          <w:cantSplit/>
        </w:trPr>
        <w:tc>
          <w:tcPr>
            <w:tcW w:w="4025" w:type="dxa"/>
            <w:shd w:val="clear" w:color="auto" w:fill="D9D9D9"/>
            <w:vAlign w:val="center"/>
          </w:tcPr>
          <w:p w14:paraId="1E309901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Pozice dodavatele při poskytování služeb</w:t>
            </w:r>
          </w:p>
          <w:p w14:paraId="1E309902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(dodavatel – poddodavatel)</w:t>
            </w:r>
          </w:p>
        </w:tc>
        <w:tc>
          <w:tcPr>
            <w:tcW w:w="5033" w:type="dxa"/>
          </w:tcPr>
          <w:p w14:paraId="1E309903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8" w14:textId="77777777" w:rsidTr="001C4551">
        <w:trPr>
          <w:cantSplit/>
          <w:trHeight w:val="1661"/>
        </w:trPr>
        <w:tc>
          <w:tcPr>
            <w:tcW w:w="4025" w:type="dxa"/>
            <w:shd w:val="clear" w:color="auto" w:fill="D9D9D9"/>
            <w:vAlign w:val="center"/>
          </w:tcPr>
          <w:p w14:paraId="1E309905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 xml:space="preserve">Stručný popis plnění služeb (zejména s ohledem na prokázání splnění kvalifikace) </w:t>
            </w:r>
          </w:p>
        </w:tc>
        <w:tc>
          <w:tcPr>
            <w:tcW w:w="5033" w:type="dxa"/>
          </w:tcPr>
          <w:p w14:paraId="1E309906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1E309907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14:paraId="1E309909" w14:textId="77777777" w:rsidR="006F2A58" w:rsidRDefault="006F2A58" w:rsidP="006F2A58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0A" w14:textId="77777777" w:rsidR="009E6236" w:rsidRPr="008601B0" w:rsidRDefault="009E6236" w:rsidP="006F2A58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0B" w14:textId="77777777" w:rsidR="006F2A58" w:rsidRPr="008601B0" w:rsidRDefault="006F2A58" w:rsidP="006F2A58">
      <w:pPr>
        <w:spacing w:line="240" w:lineRule="auto"/>
        <w:rPr>
          <w:rFonts w:ascii="Verdana" w:hAnsi="Verdana"/>
          <w:sz w:val="18"/>
          <w:szCs w:val="18"/>
        </w:rPr>
      </w:pPr>
    </w:p>
    <w:p w14:paraId="1E30990C" w14:textId="77777777" w:rsidR="006F2A58" w:rsidRDefault="006F2A58" w:rsidP="006F2A58">
      <w:pPr>
        <w:pStyle w:val="Zkladntext2"/>
        <w:rPr>
          <w:szCs w:val="20"/>
        </w:rPr>
      </w:pPr>
    </w:p>
    <w:p w14:paraId="1E30990D" w14:textId="7B04A5CD" w:rsidR="00163201" w:rsidRPr="0081350C" w:rsidRDefault="00163201" w:rsidP="00163201">
      <w:pPr>
        <w:widowControl/>
        <w:adjustRightInd/>
        <w:spacing w:after="200" w:line="276" w:lineRule="auto"/>
        <w:jc w:val="center"/>
        <w:textAlignment w:val="auto"/>
        <w:rPr>
          <w:rFonts w:ascii="Verdana" w:hAnsi="Verdana"/>
          <w:b/>
        </w:rPr>
      </w:pPr>
      <w:r>
        <w:rPr>
          <w:szCs w:val="20"/>
        </w:rPr>
        <w:br w:type="page"/>
      </w:r>
      <w:r w:rsidRPr="0081350C">
        <w:rPr>
          <w:rFonts w:ascii="Verdana" w:hAnsi="Verdana"/>
          <w:b/>
        </w:rPr>
        <w:lastRenderedPageBreak/>
        <w:t xml:space="preserve">Seznam </w:t>
      </w:r>
      <w:r w:rsidR="009765EC">
        <w:rPr>
          <w:rFonts w:ascii="Verdana" w:hAnsi="Verdana"/>
          <w:b/>
        </w:rPr>
        <w:t>členů auditorského týmu</w:t>
      </w:r>
      <w:r w:rsidRPr="0081350C">
        <w:rPr>
          <w:rFonts w:ascii="Verdana" w:hAnsi="Verdana"/>
          <w:b/>
        </w:rPr>
        <w:t>, kteří se budou podílet na plnění veřejné zakázky</w:t>
      </w:r>
    </w:p>
    <w:p w14:paraId="1E30990E" w14:textId="77777777" w:rsidR="00163201" w:rsidRPr="008601B0" w:rsidRDefault="00163201" w:rsidP="00163201">
      <w:pPr>
        <w:widowControl/>
        <w:adjustRightInd/>
        <w:spacing w:line="240" w:lineRule="auto"/>
        <w:textAlignment w:val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3"/>
        <w:gridCol w:w="4497"/>
      </w:tblGrid>
      <w:tr w:rsidR="00163201" w:rsidRPr="008601B0" w14:paraId="1E309911" w14:textId="77777777" w:rsidTr="001C4551">
        <w:trPr>
          <w:trHeight w:val="397"/>
          <w:jc w:val="center"/>
        </w:trPr>
        <w:tc>
          <w:tcPr>
            <w:tcW w:w="4563" w:type="dxa"/>
            <w:shd w:val="clear" w:color="auto" w:fill="BFBFBF"/>
            <w:vAlign w:val="center"/>
          </w:tcPr>
          <w:p w14:paraId="1E30990F" w14:textId="77777777" w:rsidR="00163201" w:rsidRPr="008601B0" w:rsidRDefault="00163201" w:rsidP="00155DA1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8601B0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497" w:type="dxa"/>
          </w:tcPr>
          <w:p w14:paraId="1E309910" w14:textId="77777777" w:rsidR="00163201" w:rsidRPr="008601B0" w:rsidRDefault="00163201" w:rsidP="00155DA1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912" w14:textId="77777777" w:rsidR="00163201" w:rsidRPr="008601B0" w:rsidRDefault="00163201" w:rsidP="00163201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14:paraId="1E309913" w14:textId="77777777" w:rsidR="00163201" w:rsidRDefault="001C455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="00163201">
        <w:rPr>
          <w:rFonts w:ascii="Verdana" w:hAnsi="Verdana"/>
          <w:sz w:val="18"/>
          <w:szCs w:val="18"/>
        </w:rPr>
        <w:t>a plnění předmětu veřejné zakázky se budou podílet tito pracovníci</w:t>
      </w:r>
      <w:r w:rsidR="00163201" w:rsidRPr="008601B0">
        <w:rPr>
          <w:rFonts w:ascii="Verdana" w:hAnsi="Verdana"/>
          <w:sz w:val="18"/>
          <w:szCs w:val="18"/>
          <w:vertAlign w:val="superscript"/>
        </w:rPr>
        <w:footnoteReference w:id="2"/>
      </w:r>
      <w:r w:rsidR="00163201" w:rsidRPr="008601B0">
        <w:rPr>
          <w:rFonts w:ascii="Verdana" w:hAnsi="Verdana"/>
          <w:sz w:val="18"/>
          <w:szCs w:val="18"/>
        </w:rPr>
        <w:t>:</w:t>
      </w:r>
    </w:p>
    <w:p w14:paraId="1E309914" w14:textId="77777777" w:rsidR="00163201" w:rsidRDefault="0016320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163201" w14:paraId="1E309919" w14:textId="77777777" w:rsidTr="00163201">
        <w:tc>
          <w:tcPr>
            <w:tcW w:w="3681" w:type="dxa"/>
            <w:shd w:val="clear" w:color="auto" w:fill="D9D9D9" w:themeFill="background1" w:themeFillShade="D9"/>
          </w:tcPr>
          <w:p w14:paraId="1E309917" w14:textId="77777777" w:rsidR="00163201" w:rsidRPr="00163201" w:rsidRDefault="00163201" w:rsidP="00163201">
            <w:pPr>
              <w:widowControl/>
              <w:adjustRightInd/>
              <w:spacing w:line="36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163201">
              <w:rPr>
                <w:rFonts w:ascii="Verdana" w:hAnsi="Verdana"/>
                <w:b/>
                <w:sz w:val="18"/>
                <w:szCs w:val="18"/>
              </w:rPr>
              <w:t>Jméno a příjmení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1E309918" w14:textId="233B226E" w:rsidR="00163201" w:rsidRPr="00163201" w:rsidRDefault="00163201" w:rsidP="00163201">
            <w:pPr>
              <w:widowControl/>
              <w:adjustRightInd/>
              <w:spacing w:line="36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163201">
              <w:rPr>
                <w:rFonts w:ascii="Verdana" w:hAnsi="Verdana"/>
                <w:b/>
                <w:sz w:val="18"/>
                <w:szCs w:val="18"/>
              </w:rPr>
              <w:t xml:space="preserve">Pozice (funkce) </w:t>
            </w:r>
          </w:p>
        </w:tc>
      </w:tr>
      <w:tr w:rsidR="00163201" w14:paraId="1E30991C" w14:textId="77777777" w:rsidTr="001C4551">
        <w:trPr>
          <w:trHeight w:val="1021"/>
        </w:trPr>
        <w:tc>
          <w:tcPr>
            <w:tcW w:w="3681" w:type="dxa"/>
          </w:tcPr>
          <w:p w14:paraId="1E30991A" w14:textId="77777777" w:rsidR="00163201" w:rsidRDefault="00163201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386" w:type="dxa"/>
          </w:tcPr>
          <w:p w14:paraId="1E30991B" w14:textId="77777777" w:rsidR="00163201" w:rsidRDefault="00163201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9765EC" w14:paraId="53FBCC8D" w14:textId="77777777" w:rsidTr="001C4551">
        <w:trPr>
          <w:trHeight w:val="1021"/>
        </w:trPr>
        <w:tc>
          <w:tcPr>
            <w:tcW w:w="3681" w:type="dxa"/>
          </w:tcPr>
          <w:p w14:paraId="6A7BB716" w14:textId="77777777" w:rsidR="009765EC" w:rsidRDefault="009765EC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386" w:type="dxa"/>
          </w:tcPr>
          <w:p w14:paraId="272BBCEE" w14:textId="77777777" w:rsidR="009765EC" w:rsidRDefault="009765EC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92F" w14:textId="77777777" w:rsidR="00163201" w:rsidRPr="008601B0" w:rsidRDefault="0016320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</w:p>
    <w:p w14:paraId="1E309930" w14:textId="77777777" w:rsidR="00163201" w:rsidRPr="008601B0" w:rsidRDefault="00163201" w:rsidP="00163201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31" w14:textId="77777777" w:rsidR="00163201" w:rsidRDefault="00163201" w:rsidP="006F2A58">
      <w:pPr>
        <w:pStyle w:val="Zkladntext2"/>
        <w:rPr>
          <w:szCs w:val="20"/>
        </w:rPr>
      </w:pPr>
    </w:p>
    <w:p w14:paraId="1E309932" w14:textId="77777777" w:rsidR="00CC164F" w:rsidRDefault="00CC164F">
      <w:pPr>
        <w:widowControl/>
        <w:adjustRightInd/>
        <w:spacing w:after="200" w:line="276" w:lineRule="auto"/>
        <w:jc w:val="left"/>
        <w:textAlignment w:val="auto"/>
        <w:rPr>
          <w:rFonts w:ascii="Verdana" w:hAnsi="Verdana"/>
          <w:sz w:val="20"/>
          <w:szCs w:val="20"/>
        </w:rPr>
      </w:pPr>
      <w:r>
        <w:rPr>
          <w:szCs w:val="20"/>
        </w:rPr>
        <w:br w:type="page"/>
      </w:r>
    </w:p>
    <w:p w14:paraId="1E309995" w14:textId="04938164" w:rsidR="00EF25E0" w:rsidRPr="008601B0" w:rsidRDefault="00EF25E0" w:rsidP="00EF25E0">
      <w:pPr>
        <w:pStyle w:val="Zkladntext2"/>
        <w:spacing w:line="240" w:lineRule="auto"/>
        <w:rPr>
          <w:b/>
          <w:spacing w:val="40"/>
        </w:rPr>
      </w:pPr>
      <w:r w:rsidRPr="008601B0">
        <w:rPr>
          <w:b/>
          <w:spacing w:val="40"/>
        </w:rPr>
        <w:lastRenderedPageBreak/>
        <w:t xml:space="preserve">Příloha č. </w:t>
      </w:r>
      <w:r w:rsidR="00362214">
        <w:rPr>
          <w:b/>
          <w:spacing w:val="40"/>
        </w:rPr>
        <w:t>7</w:t>
      </w:r>
    </w:p>
    <w:p w14:paraId="1E309996" w14:textId="77777777" w:rsidR="00EF25E0" w:rsidRPr="008601B0" w:rsidRDefault="00EF25E0" w:rsidP="00EF25E0">
      <w:pPr>
        <w:spacing w:after="60"/>
        <w:jc w:val="center"/>
        <w:rPr>
          <w:rFonts w:ascii="Verdana" w:hAnsi="Verdana"/>
          <w:b/>
          <w:sz w:val="28"/>
          <w:szCs w:val="28"/>
        </w:rPr>
      </w:pPr>
    </w:p>
    <w:p w14:paraId="1E309997" w14:textId="77777777" w:rsidR="009E6236" w:rsidRPr="008601B0" w:rsidRDefault="009E6236" w:rsidP="009E6236">
      <w:pPr>
        <w:spacing w:after="6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Údaje pro účely hodnocení</w:t>
      </w:r>
    </w:p>
    <w:p w14:paraId="1E309998" w14:textId="77777777" w:rsidR="009E6236" w:rsidRPr="008601B0" w:rsidRDefault="009E6236" w:rsidP="009E6236">
      <w:pPr>
        <w:spacing w:line="240" w:lineRule="auto"/>
        <w:ind w:left="2832" w:hanging="2832"/>
        <w:rPr>
          <w:rFonts w:ascii="Verdana" w:hAnsi="Verdana"/>
          <w:b/>
          <w:bCs/>
          <w:sz w:val="20"/>
          <w:szCs w:val="20"/>
        </w:rPr>
      </w:pPr>
    </w:p>
    <w:p w14:paraId="1E309999" w14:textId="77777777" w:rsidR="00813DE7" w:rsidRDefault="00813DE7" w:rsidP="009E6236">
      <w:pPr>
        <w:spacing w:after="60"/>
        <w:rPr>
          <w:rFonts w:ascii="Verdana" w:hAnsi="Verdana"/>
          <w:b/>
          <w:sz w:val="20"/>
          <w:szCs w:val="20"/>
        </w:rPr>
      </w:pPr>
    </w:p>
    <w:p w14:paraId="1E30999A" w14:textId="77777777" w:rsidR="004003BC" w:rsidRDefault="00A440D2" w:rsidP="009E6236">
      <w:pPr>
        <w:spacing w:after="6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1)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A440D2" w14:paraId="1E30999D" w14:textId="77777777" w:rsidTr="000D4AD6">
        <w:trPr>
          <w:trHeight w:val="686"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14:paraId="1E30999B" w14:textId="77777777" w:rsidR="00A440D2" w:rsidRPr="00A440D2" w:rsidRDefault="00A440D2" w:rsidP="00155DA1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440D2">
              <w:rPr>
                <w:rFonts w:asciiTheme="minorHAnsi" w:hAnsiTheme="minorHAnsi"/>
                <w:b/>
                <w:sz w:val="22"/>
                <w:szCs w:val="22"/>
              </w:rPr>
              <w:t xml:space="preserve">Dílčí </w:t>
            </w:r>
            <w:r w:rsidR="00BF2422">
              <w:rPr>
                <w:rFonts w:asciiTheme="minorHAnsi" w:hAnsiTheme="minorHAnsi"/>
                <w:b/>
                <w:sz w:val="22"/>
                <w:szCs w:val="22"/>
              </w:rPr>
              <w:t xml:space="preserve">hodnotící </w:t>
            </w:r>
            <w:r w:rsidRPr="00A440D2">
              <w:rPr>
                <w:rFonts w:asciiTheme="minorHAnsi" w:hAnsiTheme="minorHAnsi"/>
                <w:b/>
                <w:sz w:val="22"/>
                <w:szCs w:val="22"/>
              </w:rPr>
              <w:t xml:space="preserve">kritérium </w:t>
            </w:r>
            <w:r w:rsidR="00BF2422">
              <w:rPr>
                <w:rFonts w:asciiTheme="minorHAnsi" w:hAnsiTheme="minorHAnsi"/>
                <w:b/>
                <w:sz w:val="22"/>
                <w:szCs w:val="22"/>
              </w:rPr>
              <w:t>ekonomické výhodnosti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1E30999C" w14:textId="77777777" w:rsidR="00A440D2" w:rsidRPr="00A440D2" w:rsidRDefault="00BF2422" w:rsidP="0054034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hodnota</w:t>
            </w:r>
          </w:p>
        </w:tc>
      </w:tr>
      <w:tr w:rsidR="00CA503A" w14:paraId="1E3099A0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1E30999E" w14:textId="35DF94EF" w:rsidR="00CA503A" w:rsidRPr="00F534C4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E470C9">
              <w:rPr>
                <w:rFonts w:asciiTheme="minorHAnsi" w:hAnsiTheme="minorHAnsi" w:cstheme="minorHAnsi"/>
                <w:lang w:eastAsia="en-US"/>
              </w:rPr>
              <w:t xml:space="preserve">za provedení auditu </w:t>
            </w:r>
            <w:r w:rsidR="009B7FEF">
              <w:rPr>
                <w:rFonts w:asciiTheme="minorHAnsi" w:hAnsiTheme="minorHAnsi" w:cstheme="minorHAnsi"/>
                <w:lang w:eastAsia="en-US"/>
              </w:rPr>
              <w:t xml:space="preserve">roční </w:t>
            </w:r>
            <w:r w:rsidR="00E470C9">
              <w:rPr>
                <w:rFonts w:asciiTheme="minorHAnsi" w:hAnsiTheme="minorHAnsi" w:cstheme="minorHAnsi"/>
                <w:lang w:eastAsia="en-US"/>
              </w:rPr>
              <w:t>účetní záv</w:t>
            </w:r>
            <w:r w:rsidR="009B7FEF">
              <w:rPr>
                <w:rFonts w:asciiTheme="minorHAnsi" w:hAnsiTheme="minorHAnsi" w:cstheme="minorHAnsi"/>
                <w:lang w:eastAsia="en-US"/>
              </w:rPr>
              <w:t>ě</w:t>
            </w:r>
            <w:r w:rsidR="00E470C9">
              <w:rPr>
                <w:rFonts w:asciiTheme="minorHAnsi" w:hAnsiTheme="minorHAnsi" w:cstheme="minorHAnsi"/>
                <w:lang w:eastAsia="en-US"/>
              </w:rPr>
              <w:t>rky</w:t>
            </w:r>
            <w:r w:rsidR="009B7FEF">
              <w:rPr>
                <w:rFonts w:asciiTheme="minorHAnsi" w:hAnsiTheme="minorHAnsi" w:cstheme="minorHAnsi"/>
                <w:lang w:eastAsia="en-US"/>
              </w:rPr>
              <w:t xml:space="preserve"> a výroční zprávy za rok 2026 (</w:t>
            </w:r>
            <w:r>
              <w:rPr>
                <w:rFonts w:asciiTheme="minorHAnsi" w:hAnsiTheme="minorHAnsi" w:cstheme="minorHAnsi"/>
                <w:lang w:eastAsia="en-US"/>
              </w:rPr>
              <w:t>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 w:rsidR="009B7FEF">
              <w:rPr>
                <w:rFonts w:asciiTheme="minorHAnsi" w:hAnsiTheme="minorHAnsi" w:cstheme="minorHAnsi"/>
                <w:lang w:eastAsia="en-US"/>
              </w:rPr>
              <w:t>)</w:t>
            </w:r>
          </w:p>
        </w:tc>
        <w:tc>
          <w:tcPr>
            <w:tcW w:w="3685" w:type="dxa"/>
            <w:vAlign w:val="center"/>
          </w:tcPr>
          <w:p w14:paraId="1E30999F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234C69B5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15506F80" w14:textId="64433EAA" w:rsidR="00CA503A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DPH (sazba v %)</w:t>
            </w:r>
          </w:p>
        </w:tc>
        <w:tc>
          <w:tcPr>
            <w:tcW w:w="3685" w:type="dxa"/>
            <w:vAlign w:val="center"/>
          </w:tcPr>
          <w:p w14:paraId="49D24922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4A29968A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57FAA084" w14:textId="02C7E1FE" w:rsidR="00CA503A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Výše DPH v Kč</w:t>
            </w:r>
          </w:p>
        </w:tc>
        <w:tc>
          <w:tcPr>
            <w:tcW w:w="3685" w:type="dxa"/>
            <w:vAlign w:val="center"/>
          </w:tcPr>
          <w:p w14:paraId="44ECC40A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26EEF82E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3BE3CC12" w14:textId="1F55674B" w:rsidR="00CA503A" w:rsidRPr="000D4AD6" w:rsidRDefault="00CA503A" w:rsidP="00CA503A">
            <w:pPr>
              <w:spacing w:before="60" w:after="6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Nabídková cena </w:t>
            </w:r>
            <w:r w:rsidR="000D4AD6"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za provedení auditu roční účetní závěrky a výroční zprávy za rok 2026 (v Kč </w:t>
            </w:r>
            <w:r w:rsidR="000D4AD6"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>včetně</w:t>
            </w:r>
            <w:r w:rsidR="000D4AD6"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DPH)</w:t>
            </w:r>
          </w:p>
        </w:tc>
        <w:tc>
          <w:tcPr>
            <w:tcW w:w="3685" w:type="dxa"/>
            <w:vAlign w:val="center"/>
          </w:tcPr>
          <w:p w14:paraId="2D18AE99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39B8B6BC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2E463256" w14:textId="00CCCB6E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za provedení auditu roční účetní závěrky a výroční zprávy za rok 202</w:t>
            </w:r>
            <w:r>
              <w:rPr>
                <w:rFonts w:asciiTheme="minorHAnsi" w:hAnsiTheme="minorHAnsi" w:cstheme="minorHAnsi"/>
                <w:lang w:eastAsia="en-US"/>
              </w:rPr>
              <w:t>7</w:t>
            </w:r>
            <w:r>
              <w:rPr>
                <w:rFonts w:asciiTheme="minorHAnsi" w:hAnsiTheme="minorHAnsi" w:cstheme="minorHAnsi"/>
                <w:lang w:eastAsia="en-US"/>
              </w:rPr>
              <w:t xml:space="preserve"> (v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</w:p>
        </w:tc>
        <w:tc>
          <w:tcPr>
            <w:tcW w:w="3685" w:type="dxa"/>
            <w:vAlign w:val="center"/>
          </w:tcPr>
          <w:p w14:paraId="5605DB3E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0DCEE4AD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08FA7DB2" w14:textId="59BA79B3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DPH (sazba v %)</w:t>
            </w:r>
          </w:p>
        </w:tc>
        <w:tc>
          <w:tcPr>
            <w:tcW w:w="3685" w:type="dxa"/>
            <w:vAlign w:val="center"/>
          </w:tcPr>
          <w:p w14:paraId="0CB4C3F9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7D5F6E24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3CD1E5B6" w14:textId="61DB9AD2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Výše DPH v Kč</w:t>
            </w:r>
          </w:p>
        </w:tc>
        <w:tc>
          <w:tcPr>
            <w:tcW w:w="3685" w:type="dxa"/>
            <w:vAlign w:val="center"/>
          </w:tcPr>
          <w:p w14:paraId="5B664484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57AC7BE0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08462775" w14:textId="10EED547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Nabídková cena za provedení auditu roční účetní závěrky a výroční zprávy za rok 202</w:t>
            </w:r>
            <w:r>
              <w:rPr>
                <w:rFonts w:asciiTheme="minorHAnsi" w:hAnsiTheme="minorHAnsi" w:cstheme="minorHAnsi"/>
                <w:lang w:eastAsia="en-US"/>
              </w:rPr>
              <w:t>7</w:t>
            </w:r>
            <w:r>
              <w:rPr>
                <w:rFonts w:asciiTheme="minorHAnsi" w:hAnsiTheme="minorHAnsi" w:cstheme="minorHAnsi"/>
                <w:lang w:eastAsia="en-US"/>
              </w:rPr>
              <w:t xml:space="preserve"> (v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včetně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</w:p>
        </w:tc>
        <w:tc>
          <w:tcPr>
            <w:tcW w:w="3685" w:type="dxa"/>
            <w:vAlign w:val="center"/>
          </w:tcPr>
          <w:p w14:paraId="06647A17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57F4AD59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0E92DBA8" w14:textId="7868572D" w:rsidR="000D4AD6" w:rsidRPr="000D4AD6" w:rsidRDefault="000D4AD6" w:rsidP="000D4AD6">
            <w:pPr>
              <w:spacing w:before="60" w:after="6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>Celková n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>abídková cena za provedení audit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>ů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roční účetní závěrky a výroční zprávy za rok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>y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2026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a 2027</w:t>
            </w:r>
            <w:r w:rsidRPr="000D4AD6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 (v Kč bez DPH)</w:t>
            </w:r>
          </w:p>
        </w:tc>
        <w:tc>
          <w:tcPr>
            <w:tcW w:w="3685" w:type="dxa"/>
            <w:vAlign w:val="center"/>
          </w:tcPr>
          <w:p w14:paraId="330167B7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4C235485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7884AEF7" w14:textId="4569CEBC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DPH (sazba v %)</w:t>
            </w:r>
          </w:p>
        </w:tc>
        <w:tc>
          <w:tcPr>
            <w:tcW w:w="3685" w:type="dxa"/>
            <w:vAlign w:val="center"/>
          </w:tcPr>
          <w:p w14:paraId="153923E9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629FBC87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2508EF46" w14:textId="072CD326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Výše DPH v Kč</w:t>
            </w:r>
          </w:p>
        </w:tc>
        <w:tc>
          <w:tcPr>
            <w:tcW w:w="3685" w:type="dxa"/>
            <w:vAlign w:val="center"/>
          </w:tcPr>
          <w:p w14:paraId="62D00D6B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4AD6" w14:paraId="61EB4282" w14:textId="77777777" w:rsidTr="000D4AD6">
        <w:trPr>
          <w:trHeight w:val="554"/>
        </w:trPr>
        <w:tc>
          <w:tcPr>
            <w:tcW w:w="5382" w:type="dxa"/>
            <w:shd w:val="clear" w:color="auto" w:fill="D9D9D9" w:themeFill="background1" w:themeFillShade="D9"/>
          </w:tcPr>
          <w:p w14:paraId="301F5963" w14:textId="64547D03" w:rsidR="000D4AD6" w:rsidRDefault="000D4AD6" w:rsidP="000D4AD6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Celková 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za provedení auditů roční účetní závěrky a výroční zprávy za roky 2026 a 2027 (v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včetně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</w:p>
        </w:tc>
        <w:tc>
          <w:tcPr>
            <w:tcW w:w="3685" w:type="dxa"/>
            <w:vAlign w:val="center"/>
          </w:tcPr>
          <w:p w14:paraId="3DB4F36C" w14:textId="77777777" w:rsidR="000D4AD6" w:rsidRPr="00A440D2" w:rsidRDefault="000D4AD6" w:rsidP="000D4AD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1E3099A1" w14:textId="77777777" w:rsidR="006B4803" w:rsidRDefault="006B4803" w:rsidP="009E6236">
      <w:pPr>
        <w:spacing w:after="60"/>
        <w:rPr>
          <w:rFonts w:ascii="Verdana" w:hAnsi="Verdana"/>
          <w:b/>
          <w:sz w:val="20"/>
          <w:szCs w:val="20"/>
        </w:rPr>
        <w:sectPr w:rsidR="006B4803" w:rsidSect="00BF7B75">
          <w:headerReference w:type="first" r:id="rId7"/>
          <w:pgSz w:w="11906" w:h="16838" w:code="9"/>
          <w:pgMar w:top="1418" w:right="1418" w:bottom="1418" w:left="1418" w:header="709" w:footer="314" w:gutter="0"/>
          <w:pgNumType w:fmt="numberInDash" w:start="1"/>
          <w:cols w:space="708"/>
          <w:docGrid w:linePitch="360"/>
        </w:sectPr>
      </w:pPr>
    </w:p>
    <w:p w14:paraId="44113502" w14:textId="2393EE36" w:rsidR="008E29BB" w:rsidRPr="009B38E2" w:rsidRDefault="00423E1C" w:rsidP="009B38E2">
      <w:pPr>
        <w:spacing w:after="6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9B38E2">
        <w:rPr>
          <w:rFonts w:asciiTheme="minorHAnsi" w:hAnsiTheme="minorHAnsi" w:cstheme="minorHAnsi"/>
          <w:b/>
          <w:sz w:val="20"/>
          <w:szCs w:val="20"/>
        </w:rPr>
        <w:lastRenderedPageBreak/>
        <w:t>2</w:t>
      </w:r>
      <w:r w:rsidR="008E29BB" w:rsidRPr="009B38E2">
        <w:rPr>
          <w:rFonts w:asciiTheme="minorHAnsi" w:hAnsiTheme="minorHAnsi" w:cstheme="minorHAnsi"/>
          <w:b/>
          <w:sz w:val="20"/>
          <w:szCs w:val="20"/>
        </w:rPr>
        <w:t xml:space="preserve">) </w:t>
      </w:r>
      <w:bookmarkStart w:id="0" w:name="_Hlk119414657"/>
      <w:r w:rsidR="00A411DB" w:rsidRPr="009B38E2">
        <w:rPr>
          <w:rFonts w:asciiTheme="minorHAnsi" w:hAnsiTheme="minorHAnsi" w:cstheme="minorHAnsi"/>
          <w:b/>
          <w:sz w:val="20"/>
          <w:szCs w:val="20"/>
        </w:rPr>
        <w:t>H</w:t>
      </w:r>
      <w:r w:rsidR="00784DD7" w:rsidRPr="009B38E2">
        <w:rPr>
          <w:rFonts w:asciiTheme="minorHAnsi" w:hAnsiTheme="minorHAnsi" w:cstheme="minorHAnsi"/>
          <w:b/>
          <w:sz w:val="20"/>
          <w:szCs w:val="20"/>
        </w:rPr>
        <w:t xml:space="preserve">odnotící kritérium 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„Organizace, kvalifikace a zkušenosti </w:t>
      </w:r>
      <w:r w:rsidR="009765EC">
        <w:rPr>
          <w:rFonts w:asciiTheme="minorHAnsi" w:hAnsiTheme="minorHAnsi" w:cstheme="minorHAnsi"/>
          <w:b/>
          <w:sz w:val="20"/>
          <w:szCs w:val="20"/>
        </w:rPr>
        <w:t>hlavního auditora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>, kter</w:t>
      </w:r>
      <w:r w:rsidRPr="009B38E2">
        <w:rPr>
          <w:rFonts w:asciiTheme="minorHAnsi" w:hAnsiTheme="minorHAnsi" w:cstheme="minorHAnsi"/>
          <w:b/>
          <w:sz w:val="20"/>
          <w:szCs w:val="20"/>
        </w:rPr>
        <w:t>ý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se bud</w:t>
      </w:r>
      <w:r w:rsidRPr="009B38E2">
        <w:rPr>
          <w:rFonts w:asciiTheme="minorHAnsi" w:hAnsiTheme="minorHAnsi" w:cstheme="minorHAnsi"/>
          <w:b/>
          <w:sz w:val="20"/>
          <w:szCs w:val="20"/>
        </w:rPr>
        <w:t>e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přímo podílet na plnění veřejné zakázky“</w:t>
      </w:r>
      <w:bookmarkEnd w:id="0"/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219D1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8E29BB" w:rsidRPr="009B38E2">
        <w:rPr>
          <w:rFonts w:asciiTheme="minorHAnsi" w:hAnsiTheme="minorHAnsi" w:cstheme="minorHAnsi"/>
          <w:bCs/>
          <w:sz w:val="20"/>
          <w:szCs w:val="20"/>
        </w:rPr>
        <w:t xml:space="preserve">Tabulka </w:t>
      </w:r>
      <w:r w:rsidR="00454CB9" w:rsidRPr="009B38E2">
        <w:rPr>
          <w:rFonts w:asciiTheme="minorHAnsi" w:hAnsiTheme="minorHAnsi" w:cstheme="minorHAnsi"/>
          <w:bCs/>
          <w:sz w:val="20"/>
          <w:szCs w:val="20"/>
        </w:rPr>
        <w:t xml:space="preserve">pro vyplnění údajů </w:t>
      </w:r>
    </w:p>
    <w:tbl>
      <w:tblPr>
        <w:tblStyle w:val="Mkatabulky"/>
        <w:tblW w:w="1433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81"/>
        <w:gridCol w:w="4181"/>
        <w:gridCol w:w="1418"/>
        <w:gridCol w:w="1437"/>
        <w:gridCol w:w="972"/>
        <w:gridCol w:w="1579"/>
      </w:tblGrid>
      <w:tr w:rsidR="005D5DAD" w:rsidRPr="00DA6D28" w14:paraId="04596C76" w14:textId="77777777" w:rsidTr="00160463">
        <w:trPr>
          <w:trHeight w:val="345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2B7593" w14:textId="192DB115" w:rsidR="005D5DAD" w:rsidRPr="00641852" w:rsidRDefault="005D5DAD" w:rsidP="00945007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Jméno a příjmení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E6B4" w14:textId="77777777" w:rsidR="005D5DAD" w:rsidRPr="00641852" w:rsidRDefault="005D5DAD" w:rsidP="00945007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575B60" w14:textId="384A9152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Počet bodů dle bodovací tabulky</w:t>
            </w:r>
            <w:r w:rsidRPr="00641852">
              <w:rPr>
                <w:rFonts w:asciiTheme="minorHAnsi" w:hAnsiTheme="minorHAnsi"/>
                <w:sz w:val="16"/>
                <w:szCs w:val="16"/>
                <w:vertAlign w:val="superscript"/>
              </w:rPr>
              <w:footnoteReference w:id="3"/>
            </w:r>
          </w:p>
        </w:tc>
      </w:tr>
      <w:tr w:rsidR="005D5DAD" w:rsidRPr="00DA6D28" w14:paraId="46327236" w14:textId="77777777" w:rsidTr="00160463">
        <w:trPr>
          <w:trHeight w:val="219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87A99A" w14:textId="63BA4641" w:rsidR="005D5DAD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Hodnocené údaje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2BF40F" w14:textId="77777777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826A3D" w14:textId="6D424CA8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5044" w:rsidRPr="00DA6D28" w14:paraId="3F45F588" w14:textId="77777777" w:rsidTr="00160463">
        <w:trPr>
          <w:trHeight w:val="357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493EB6" w14:textId="7C4BCBC3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Počet let praxe v</w:t>
            </w:r>
            <w:r w:rsidR="00361CF3">
              <w:rPr>
                <w:rFonts w:asciiTheme="minorHAnsi" w:hAnsiTheme="minorHAnsi"/>
                <w:sz w:val="16"/>
                <w:szCs w:val="16"/>
              </w:rPr>
              <w:t xml:space="preserve"> auditorském </w:t>
            </w:r>
            <w:r>
              <w:rPr>
                <w:rFonts w:asciiTheme="minorHAnsi" w:hAnsiTheme="minorHAnsi"/>
                <w:sz w:val="16"/>
                <w:szCs w:val="16"/>
              </w:rPr>
              <w:t>oboru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EA5D" w14:textId="77777777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C567" w14:textId="77777777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B5AE7" w:rsidRPr="00DA6D28" w14:paraId="53728B34" w14:textId="77777777" w:rsidTr="00160463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779C3D" w14:textId="368A607F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Zakázka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B1AEA5" w14:textId="75A4AFD7" w:rsidR="00EB5AE7" w:rsidRPr="00641852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Objednatel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(vč. kontaktních údajů)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C0C6B3" w14:textId="77777777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Stručný popis poskytované služby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85CBA7" w14:textId="1055CC80" w:rsidR="0062380C" w:rsidRDefault="00EB5AE7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Byla zakázka realizována </w:t>
            </w:r>
            <w:r w:rsidR="00361CF3">
              <w:rPr>
                <w:rFonts w:asciiTheme="minorHAnsi" w:hAnsiTheme="minorHAnsi"/>
                <w:sz w:val="16"/>
                <w:szCs w:val="16"/>
              </w:rPr>
              <w:t xml:space="preserve">pro </w:t>
            </w:r>
            <w:proofErr w:type="spellStart"/>
            <w:r w:rsidR="00361CF3">
              <w:rPr>
                <w:rFonts w:asciiTheme="minorHAnsi" w:hAnsiTheme="minorHAnsi"/>
                <w:sz w:val="16"/>
                <w:szCs w:val="16"/>
              </w:rPr>
              <w:t>v.v.i</w:t>
            </w:r>
            <w:proofErr w:type="spellEnd"/>
            <w:r w:rsidR="00361CF3">
              <w:rPr>
                <w:rFonts w:asciiTheme="minorHAnsi" w:hAnsiTheme="minorHAnsi"/>
                <w:sz w:val="16"/>
                <w:szCs w:val="16"/>
              </w:rPr>
              <w:t>.</w:t>
            </w:r>
            <w:r w:rsidR="0062380C">
              <w:rPr>
                <w:rFonts w:asciiTheme="minorHAnsi" w:hAnsiTheme="minorHAnsi"/>
                <w:sz w:val="16"/>
                <w:szCs w:val="16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E2AC19" w14:textId="1C4BEB53" w:rsidR="00EB5AE7" w:rsidRDefault="00EB5AE7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Hodnota plnění v</w:t>
            </w:r>
            <w:r w:rsidR="003F20D7">
              <w:rPr>
                <w:rFonts w:asciiTheme="minorHAnsi" w:hAnsiTheme="minorHAnsi"/>
                <w:sz w:val="16"/>
                <w:szCs w:val="16"/>
              </w:rPr>
              <w:t>ě</w:t>
            </w:r>
            <w:r>
              <w:rPr>
                <w:rFonts w:asciiTheme="minorHAnsi" w:hAnsiTheme="minorHAnsi"/>
                <w:sz w:val="16"/>
                <w:szCs w:val="16"/>
              </w:rPr>
              <w:t>tší než 100 000 Kč bez DPH</w:t>
            </w:r>
            <w:r w:rsidR="00837DFA">
              <w:rPr>
                <w:rFonts w:asciiTheme="minorHAnsi" w:hAnsiTheme="minorHAnsi"/>
                <w:sz w:val="16"/>
                <w:szCs w:val="16"/>
              </w:rPr>
              <w:t>?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F0FA2C" w14:textId="5E16AA80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Doba</w:t>
            </w:r>
            <w:r w:rsidRPr="0064185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poskytnutí (MM/RR)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BA4194" w14:textId="0EEF9F5B" w:rsidR="00EB5AE7" w:rsidRPr="00641852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108DC40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A4A2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DCC6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B958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96EF" w14:textId="3A6D2E9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5B30" w14:textId="386C2F50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0AC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6D5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1A71925C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1795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71F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ECC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EB77" w14:textId="09A135B8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A32" w14:textId="295FEF2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A65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790C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01AAAA4C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476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3FD1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6E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23AB" w14:textId="089685AD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0000" w14:textId="60664B8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911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2A1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244F04D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D55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3922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695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A59B" w14:textId="1192E94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DE6E" w14:textId="4F6CB29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7E01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B6F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7E04C7CE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7E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174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A8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433F" w14:textId="4C0D3CA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43F7" w14:textId="180C334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123F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B76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28836788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9AB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341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55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9F04" w14:textId="32DD0BBE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D22B" w14:textId="2719191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6869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589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89F02C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9B9B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62E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13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DADD" w14:textId="6518448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ABB" w14:textId="08E56F51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DE76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567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331E056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7DE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E8C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EA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FC67" w14:textId="6F09B3F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39F1" w14:textId="64EC1A9D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82E7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BB8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58C96C13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1DFC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FEB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3AA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DA0C" w14:textId="624A5BDB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9845" w14:textId="50C5EEF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F127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264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F8E2C93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FF8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A3BA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9FF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ED90" w14:textId="59B2B8E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1C78" w14:textId="546D9C8C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DB65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B3D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5044" w:rsidRPr="00DA6D28" w14:paraId="72297778" w14:textId="77777777" w:rsidTr="00160463"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0EBB4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F2C3C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0DD73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F3E89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5E11B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Celkem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D3A7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3BD93393" w14:textId="1EFD1D95" w:rsidR="008E29BB" w:rsidRPr="00C06D7A" w:rsidRDefault="008E29BB" w:rsidP="008E29BB">
      <w:pPr>
        <w:autoSpaceDE w:val="0"/>
        <w:autoSpaceDN w:val="0"/>
        <w:spacing w:line="280" w:lineRule="atLeast"/>
        <w:rPr>
          <w:rFonts w:ascii="Verdana" w:hAnsi="Verdana" w:cs="Arial"/>
          <w:bCs/>
          <w:sz w:val="18"/>
          <w:szCs w:val="18"/>
        </w:rPr>
      </w:pPr>
      <w:r w:rsidRPr="00C06D7A">
        <w:rPr>
          <w:rFonts w:ascii="Verdana" w:hAnsi="Verdana" w:cs="Arial"/>
          <w:bCs/>
          <w:sz w:val="18"/>
          <w:szCs w:val="18"/>
        </w:rPr>
        <w:t>Jménem dodavatele čestně prohlašuji/prohlašujeme</w:t>
      </w:r>
      <w:r w:rsidRPr="00C06D7A">
        <w:rPr>
          <w:rFonts w:ascii="Verdana" w:hAnsi="Verdana" w:cs="Arial"/>
          <w:sz w:val="18"/>
          <w:szCs w:val="18"/>
        </w:rPr>
        <w:t xml:space="preserve"> na základě své vážné a svobodné vůle</w:t>
      </w:r>
      <w:r w:rsidRPr="00C06D7A">
        <w:rPr>
          <w:rFonts w:ascii="Verdana" w:hAnsi="Verdana" w:cs="Arial"/>
          <w:bCs/>
          <w:sz w:val="18"/>
          <w:szCs w:val="18"/>
        </w:rPr>
        <w:t>, že údaje vyplněné ve výše uvedené tabulce jsou pravdivé a že jsem</w:t>
      </w:r>
      <w:r w:rsidR="009B38E2">
        <w:rPr>
          <w:rFonts w:ascii="Verdana" w:hAnsi="Verdana" w:cs="Arial"/>
          <w:bCs/>
          <w:sz w:val="18"/>
          <w:szCs w:val="18"/>
        </w:rPr>
        <w:t xml:space="preserve"> si</w:t>
      </w:r>
      <w:r w:rsidRPr="00C06D7A">
        <w:rPr>
          <w:rFonts w:ascii="Verdana" w:hAnsi="Verdana" w:cs="Arial"/>
          <w:sz w:val="18"/>
          <w:szCs w:val="18"/>
        </w:rPr>
        <w:t xml:space="preserve"> vědom</w:t>
      </w:r>
      <w:r w:rsidR="009B38E2">
        <w:rPr>
          <w:rFonts w:ascii="Verdana" w:hAnsi="Verdana" w:cs="Arial"/>
          <w:sz w:val="18"/>
          <w:szCs w:val="18"/>
        </w:rPr>
        <w:t xml:space="preserve">(a) </w:t>
      </w:r>
      <w:r w:rsidRPr="00C06D7A">
        <w:rPr>
          <w:rFonts w:ascii="Verdana" w:hAnsi="Verdana" w:cs="Arial"/>
          <w:sz w:val="18"/>
          <w:szCs w:val="18"/>
        </w:rPr>
        <w:t>/</w:t>
      </w:r>
      <w:r w:rsidR="00082E9E" w:rsidRPr="00082E9E">
        <w:rPr>
          <w:rFonts w:ascii="Verdana" w:hAnsi="Verdana" w:cs="Arial"/>
          <w:bCs/>
          <w:sz w:val="18"/>
          <w:szCs w:val="18"/>
        </w:rPr>
        <w:t xml:space="preserve"> </w:t>
      </w:r>
      <w:r w:rsidR="00082E9E" w:rsidRPr="00C06D7A">
        <w:rPr>
          <w:rFonts w:ascii="Verdana" w:hAnsi="Verdana" w:cs="Arial"/>
          <w:bCs/>
          <w:sz w:val="18"/>
          <w:szCs w:val="18"/>
        </w:rPr>
        <w:t xml:space="preserve">jsme </w:t>
      </w:r>
      <w:r w:rsidR="00082E9E" w:rsidRPr="00C06D7A">
        <w:rPr>
          <w:rFonts w:ascii="Verdana" w:hAnsi="Verdana" w:cs="Arial"/>
          <w:sz w:val="18"/>
          <w:szCs w:val="18"/>
        </w:rPr>
        <w:t xml:space="preserve">si </w:t>
      </w:r>
      <w:r w:rsidRPr="00C06D7A">
        <w:rPr>
          <w:rFonts w:ascii="Verdana" w:hAnsi="Verdana" w:cs="Arial"/>
          <w:sz w:val="18"/>
          <w:szCs w:val="18"/>
        </w:rPr>
        <w:t>vědomi všech následků plynoucích z uvedení nepravdivých údajů</w:t>
      </w:r>
      <w:r w:rsidRPr="00C06D7A">
        <w:rPr>
          <w:rFonts w:ascii="Verdana" w:hAnsi="Verdana" w:cs="Arial"/>
          <w:bCs/>
          <w:sz w:val="18"/>
          <w:szCs w:val="18"/>
        </w:rPr>
        <w:t>.</w:t>
      </w:r>
    </w:p>
    <w:p w14:paraId="093565C0" w14:textId="77777777" w:rsidR="008E29BB" w:rsidRPr="00C06D7A" w:rsidRDefault="008E29BB" w:rsidP="008E29BB">
      <w:pPr>
        <w:pStyle w:val="Textpsmene"/>
        <w:tabs>
          <w:tab w:val="clear" w:pos="425"/>
        </w:tabs>
        <w:spacing w:line="280" w:lineRule="atLeast"/>
        <w:ind w:firstLine="0"/>
        <w:rPr>
          <w:rFonts w:ascii="Verdana" w:hAnsi="Verdana" w:cs="Arial"/>
          <w:sz w:val="18"/>
          <w:szCs w:val="18"/>
        </w:rPr>
      </w:pPr>
    </w:p>
    <w:p w14:paraId="608D34DD" w14:textId="77777777" w:rsidR="008E29BB" w:rsidRPr="00C06D7A" w:rsidRDefault="008E29BB" w:rsidP="008E29BB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>V ………………………… dne ………………………...</w:t>
      </w:r>
    </w:p>
    <w:p w14:paraId="2431F261" w14:textId="77777777" w:rsidR="008E29BB" w:rsidRPr="00C06D7A" w:rsidRDefault="008E29BB" w:rsidP="008E29BB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</w:p>
    <w:p w14:paraId="2B2C42E3" w14:textId="77777777" w:rsidR="008E29BB" w:rsidRPr="00C06D7A" w:rsidRDefault="008E29BB" w:rsidP="008E29BB">
      <w:pPr>
        <w:widowControl/>
        <w:adjustRightInd/>
        <w:spacing w:line="240" w:lineRule="auto"/>
        <w:ind w:left="4111" w:hanging="2835"/>
        <w:jc w:val="left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ab/>
        <w:t>…………………………………………………………………</w:t>
      </w:r>
    </w:p>
    <w:p w14:paraId="5C0EDB86" w14:textId="77777777" w:rsidR="008E29BB" w:rsidRPr="00C06D7A" w:rsidRDefault="008E29BB" w:rsidP="008E29BB">
      <w:pPr>
        <w:widowControl/>
        <w:adjustRightInd/>
        <w:spacing w:line="240" w:lineRule="auto"/>
        <w:ind w:left="4111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>(Obchodní firma – osoba oprávněná jednat jménem / za dodavatele)</w:t>
      </w:r>
    </w:p>
    <w:p w14:paraId="3E28F379" w14:textId="77777777" w:rsidR="008E29BB" w:rsidRPr="00C06D7A" w:rsidRDefault="008E29BB" w:rsidP="00A440D2">
      <w:pPr>
        <w:widowControl/>
        <w:adjustRightInd/>
        <w:spacing w:line="240" w:lineRule="auto"/>
        <w:ind w:left="4111"/>
        <w:rPr>
          <w:rFonts w:ascii="Verdana" w:hAnsi="Verdana"/>
          <w:sz w:val="18"/>
          <w:szCs w:val="18"/>
        </w:rPr>
      </w:pPr>
    </w:p>
    <w:sectPr w:rsidR="008E29BB" w:rsidRPr="00C06D7A" w:rsidSect="00EB5AE7">
      <w:pgSz w:w="16838" w:h="11906" w:orient="landscape" w:code="9"/>
      <w:pgMar w:top="709" w:right="1418" w:bottom="567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8886B" w14:textId="77777777" w:rsidR="00A04269" w:rsidRDefault="00A04269" w:rsidP="006F2A58">
      <w:pPr>
        <w:spacing w:line="240" w:lineRule="auto"/>
      </w:pPr>
      <w:r>
        <w:separator/>
      </w:r>
    </w:p>
  </w:endnote>
  <w:endnote w:type="continuationSeparator" w:id="0">
    <w:p w14:paraId="5FA22858" w14:textId="77777777" w:rsidR="00A04269" w:rsidRDefault="00A04269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A1F8" w14:textId="77777777" w:rsidR="00A04269" w:rsidRDefault="00A04269" w:rsidP="006F2A58">
      <w:pPr>
        <w:spacing w:line="240" w:lineRule="auto"/>
      </w:pPr>
      <w:r>
        <w:separator/>
      </w:r>
    </w:p>
  </w:footnote>
  <w:footnote w:type="continuationSeparator" w:id="0">
    <w:p w14:paraId="1C3BC105" w14:textId="77777777" w:rsidR="00A04269" w:rsidRDefault="00A04269" w:rsidP="006F2A58">
      <w:pPr>
        <w:spacing w:line="240" w:lineRule="auto"/>
      </w:pPr>
      <w:r>
        <w:continuationSeparator/>
      </w:r>
    </w:p>
  </w:footnote>
  <w:footnote w:id="1">
    <w:p w14:paraId="1E309A28" w14:textId="77777777" w:rsidR="00D1695E" w:rsidRDefault="00D1695E" w:rsidP="006F2A58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="0081350C">
        <w:t xml:space="preserve">Dodavatel </w:t>
      </w:r>
      <w:r>
        <w:t>přidá níže uvedenou tabulku tolikrát, kolik referenčních zakázek uvádí</w:t>
      </w:r>
    </w:p>
  </w:footnote>
  <w:footnote w:id="2">
    <w:p w14:paraId="1E309A29" w14:textId="17226E77" w:rsidR="00163201" w:rsidRDefault="00163201" w:rsidP="00163201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="001C4551">
        <w:t>Dodavatel</w:t>
      </w:r>
      <w:r>
        <w:t xml:space="preserve"> přidá tolik řádků, kolik bude mít </w:t>
      </w:r>
      <w:r w:rsidR="003A17A9">
        <w:t>jeho</w:t>
      </w:r>
      <w:r>
        <w:t xml:space="preserve"> tým členů</w:t>
      </w:r>
    </w:p>
  </w:footnote>
  <w:footnote w:id="3">
    <w:p w14:paraId="1FB5BC8D" w14:textId="77777777" w:rsidR="005D5DAD" w:rsidRDefault="005D5DAD" w:rsidP="008E29BB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dodavatel nevyplňuje tento sloupec, vyplnění provede zadavatel v rámci hodnocení.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9A27" w14:textId="77777777" w:rsidR="00D1695E" w:rsidRPr="00D44CC1" w:rsidRDefault="00D1695E" w:rsidP="00D44C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1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2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81392997">
    <w:abstractNumId w:val="23"/>
  </w:num>
  <w:num w:numId="2" w16cid:durableId="1880243181">
    <w:abstractNumId w:val="24"/>
  </w:num>
  <w:num w:numId="3" w16cid:durableId="1617517354">
    <w:abstractNumId w:val="7"/>
  </w:num>
  <w:num w:numId="4" w16cid:durableId="673607744">
    <w:abstractNumId w:val="29"/>
  </w:num>
  <w:num w:numId="5" w16cid:durableId="2074423628">
    <w:abstractNumId w:val="10"/>
  </w:num>
  <w:num w:numId="6" w16cid:durableId="33504873">
    <w:abstractNumId w:val="16"/>
  </w:num>
  <w:num w:numId="7" w16cid:durableId="47804859">
    <w:abstractNumId w:val="19"/>
  </w:num>
  <w:num w:numId="8" w16cid:durableId="1412846703">
    <w:abstractNumId w:val="28"/>
  </w:num>
  <w:num w:numId="9" w16cid:durableId="225848305">
    <w:abstractNumId w:val="13"/>
  </w:num>
  <w:num w:numId="10" w16cid:durableId="2104645150">
    <w:abstractNumId w:val="15"/>
  </w:num>
  <w:num w:numId="11" w16cid:durableId="858811022">
    <w:abstractNumId w:val="31"/>
  </w:num>
  <w:num w:numId="12" w16cid:durableId="863400315">
    <w:abstractNumId w:val="30"/>
  </w:num>
  <w:num w:numId="13" w16cid:durableId="1501967199">
    <w:abstractNumId w:val="18"/>
  </w:num>
  <w:num w:numId="14" w16cid:durableId="814950269">
    <w:abstractNumId w:val="17"/>
  </w:num>
  <w:num w:numId="15" w16cid:durableId="1834225552">
    <w:abstractNumId w:val="26"/>
  </w:num>
  <w:num w:numId="16" w16cid:durableId="148064587">
    <w:abstractNumId w:val="20"/>
  </w:num>
  <w:num w:numId="17" w16cid:durableId="1040131364">
    <w:abstractNumId w:val="5"/>
  </w:num>
  <w:num w:numId="18" w16cid:durableId="1066992574">
    <w:abstractNumId w:val="1"/>
  </w:num>
  <w:num w:numId="19" w16cid:durableId="1553155075">
    <w:abstractNumId w:val="2"/>
  </w:num>
  <w:num w:numId="20" w16cid:durableId="1400398289">
    <w:abstractNumId w:val="4"/>
  </w:num>
  <w:num w:numId="21" w16cid:durableId="1726832033">
    <w:abstractNumId w:val="25"/>
  </w:num>
  <w:num w:numId="22" w16cid:durableId="1275089051">
    <w:abstractNumId w:val="11"/>
  </w:num>
  <w:num w:numId="23" w16cid:durableId="1940797519">
    <w:abstractNumId w:val="21"/>
  </w:num>
  <w:num w:numId="24" w16cid:durableId="1761560743">
    <w:abstractNumId w:val="8"/>
  </w:num>
  <w:num w:numId="25" w16cid:durableId="1673339690">
    <w:abstractNumId w:val="32"/>
  </w:num>
  <w:num w:numId="26" w16cid:durableId="1340426622">
    <w:abstractNumId w:val="12"/>
  </w:num>
  <w:num w:numId="27" w16cid:durableId="486047045">
    <w:abstractNumId w:val="6"/>
  </w:num>
  <w:num w:numId="28" w16cid:durableId="1703893508">
    <w:abstractNumId w:val="14"/>
  </w:num>
  <w:num w:numId="29" w16cid:durableId="528884139">
    <w:abstractNumId w:val="27"/>
  </w:num>
  <w:num w:numId="30" w16cid:durableId="1877961982">
    <w:abstractNumId w:val="9"/>
  </w:num>
  <w:num w:numId="31" w16cid:durableId="881018623">
    <w:abstractNumId w:val="22"/>
  </w:num>
  <w:num w:numId="32" w16cid:durableId="661658685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06AD"/>
    <w:rsid w:val="0001299E"/>
    <w:rsid w:val="00014B54"/>
    <w:rsid w:val="00021374"/>
    <w:rsid w:val="000255BD"/>
    <w:rsid w:val="00025C2E"/>
    <w:rsid w:val="00032AF4"/>
    <w:rsid w:val="00035F89"/>
    <w:rsid w:val="000373BA"/>
    <w:rsid w:val="00037782"/>
    <w:rsid w:val="00051BB5"/>
    <w:rsid w:val="00052ADD"/>
    <w:rsid w:val="0006773E"/>
    <w:rsid w:val="0007400D"/>
    <w:rsid w:val="000747E1"/>
    <w:rsid w:val="000778C0"/>
    <w:rsid w:val="00081C3C"/>
    <w:rsid w:val="00082B02"/>
    <w:rsid w:val="00082E9E"/>
    <w:rsid w:val="0009191E"/>
    <w:rsid w:val="000A055A"/>
    <w:rsid w:val="000A54E8"/>
    <w:rsid w:val="000A5879"/>
    <w:rsid w:val="000A5B06"/>
    <w:rsid w:val="000B6D74"/>
    <w:rsid w:val="000C209D"/>
    <w:rsid w:val="000C760B"/>
    <w:rsid w:val="000D4AD6"/>
    <w:rsid w:val="000D59B9"/>
    <w:rsid w:val="000D6CAB"/>
    <w:rsid w:val="000E1A80"/>
    <w:rsid w:val="000F36FE"/>
    <w:rsid w:val="00100F16"/>
    <w:rsid w:val="00102FCD"/>
    <w:rsid w:val="001039A4"/>
    <w:rsid w:val="00111E93"/>
    <w:rsid w:val="001219D1"/>
    <w:rsid w:val="00136A35"/>
    <w:rsid w:val="001417A4"/>
    <w:rsid w:val="00145E56"/>
    <w:rsid w:val="00160463"/>
    <w:rsid w:val="00163201"/>
    <w:rsid w:val="00163528"/>
    <w:rsid w:val="00172904"/>
    <w:rsid w:val="001806FF"/>
    <w:rsid w:val="00190D02"/>
    <w:rsid w:val="001C4551"/>
    <w:rsid w:val="001D154E"/>
    <w:rsid w:val="001D316E"/>
    <w:rsid w:val="001E30E8"/>
    <w:rsid w:val="001F0E15"/>
    <w:rsid w:val="00201BF9"/>
    <w:rsid w:val="00235CE7"/>
    <w:rsid w:val="0023602C"/>
    <w:rsid w:val="00243347"/>
    <w:rsid w:val="00260EC8"/>
    <w:rsid w:val="00267FFA"/>
    <w:rsid w:val="0028539F"/>
    <w:rsid w:val="002A2917"/>
    <w:rsid w:val="002A2F32"/>
    <w:rsid w:val="002B3FF4"/>
    <w:rsid w:val="002B4A29"/>
    <w:rsid w:val="002E04D4"/>
    <w:rsid w:val="00311625"/>
    <w:rsid w:val="0032451E"/>
    <w:rsid w:val="00361CF3"/>
    <w:rsid w:val="00362214"/>
    <w:rsid w:val="00363B81"/>
    <w:rsid w:val="00366529"/>
    <w:rsid w:val="00371C58"/>
    <w:rsid w:val="003932F1"/>
    <w:rsid w:val="00393DE4"/>
    <w:rsid w:val="00393F10"/>
    <w:rsid w:val="003A17A9"/>
    <w:rsid w:val="003A1F7C"/>
    <w:rsid w:val="003A785E"/>
    <w:rsid w:val="003A7BCF"/>
    <w:rsid w:val="003B1158"/>
    <w:rsid w:val="003B1A76"/>
    <w:rsid w:val="003C3CA6"/>
    <w:rsid w:val="003C3DF4"/>
    <w:rsid w:val="003C3EF4"/>
    <w:rsid w:val="003F195B"/>
    <w:rsid w:val="003F20D7"/>
    <w:rsid w:val="004003BC"/>
    <w:rsid w:val="00400A58"/>
    <w:rsid w:val="00402CE3"/>
    <w:rsid w:val="004150F2"/>
    <w:rsid w:val="00422827"/>
    <w:rsid w:val="00423E1C"/>
    <w:rsid w:val="00435900"/>
    <w:rsid w:val="004400A4"/>
    <w:rsid w:val="00440BAE"/>
    <w:rsid w:val="004414A2"/>
    <w:rsid w:val="004511C4"/>
    <w:rsid w:val="00454CB9"/>
    <w:rsid w:val="00474A5D"/>
    <w:rsid w:val="004758EE"/>
    <w:rsid w:val="00483D47"/>
    <w:rsid w:val="004B310A"/>
    <w:rsid w:val="004B34A2"/>
    <w:rsid w:val="004D2AE6"/>
    <w:rsid w:val="004D466E"/>
    <w:rsid w:val="004E1472"/>
    <w:rsid w:val="004E648B"/>
    <w:rsid w:val="004F5EB6"/>
    <w:rsid w:val="00500CB3"/>
    <w:rsid w:val="00502EDF"/>
    <w:rsid w:val="00505906"/>
    <w:rsid w:val="00512897"/>
    <w:rsid w:val="00536800"/>
    <w:rsid w:val="00540348"/>
    <w:rsid w:val="00545D81"/>
    <w:rsid w:val="00561E2B"/>
    <w:rsid w:val="00573904"/>
    <w:rsid w:val="005917B2"/>
    <w:rsid w:val="00594C06"/>
    <w:rsid w:val="005A0913"/>
    <w:rsid w:val="005A432F"/>
    <w:rsid w:val="005A5044"/>
    <w:rsid w:val="005B6109"/>
    <w:rsid w:val="005C2CE2"/>
    <w:rsid w:val="005C7DDB"/>
    <w:rsid w:val="005D5DAD"/>
    <w:rsid w:val="005D662E"/>
    <w:rsid w:val="005E25E4"/>
    <w:rsid w:val="005E66C7"/>
    <w:rsid w:val="005F126C"/>
    <w:rsid w:val="005F2D81"/>
    <w:rsid w:val="005F4E4A"/>
    <w:rsid w:val="005F594A"/>
    <w:rsid w:val="0060272D"/>
    <w:rsid w:val="00604E30"/>
    <w:rsid w:val="00611451"/>
    <w:rsid w:val="0062380C"/>
    <w:rsid w:val="006246AF"/>
    <w:rsid w:val="0064051C"/>
    <w:rsid w:val="00641852"/>
    <w:rsid w:val="00646BE5"/>
    <w:rsid w:val="00660F37"/>
    <w:rsid w:val="00667F1F"/>
    <w:rsid w:val="00674872"/>
    <w:rsid w:val="0068013D"/>
    <w:rsid w:val="006854F1"/>
    <w:rsid w:val="006B4803"/>
    <w:rsid w:val="006B6A93"/>
    <w:rsid w:val="006B77AE"/>
    <w:rsid w:val="006B78DB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50097"/>
    <w:rsid w:val="00760722"/>
    <w:rsid w:val="00763A7F"/>
    <w:rsid w:val="0076661C"/>
    <w:rsid w:val="00774315"/>
    <w:rsid w:val="00781082"/>
    <w:rsid w:val="007818B2"/>
    <w:rsid w:val="0078389B"/>
    <w:rsid w:val="00784DD7"/>
    <w:rsid w:val="00794681"/>
    <w:rsid w:val="00795809"/>
    <w:rsid w:val="00795BB3"/>
    <w:rsid w:val="007B7B32"/>
    <w:rsid w:val="007C7883"/>
    <w:rsid w:val="007D25A0"/>
    <w:rsid w:val="007E20F9"/>
    <w:rsid w:val="007E6433"/>
    <w:rsid w:val="007E7CEC"/>
    <w:rsid w:val="007F650D"/>
    <w:rsid w:val="0081350C"/>
    <w:rsid w:val="00813DE7"/>
    <w:rsid w:val="008140C0"/>
    <w:rsid w:val="00816102"/>
    <w:rsid w:val="008237D7"/>
    <w:rsid w:val="00830A06"/>
    <w:rsid w:val="00831974"/>
    <w:rsid w:val="0083367F"/>
    <w:rsid w:val="00835774"/>
    <w:rsid w:val="00837DFA"/>
    <w:rsid w:val="008461E8"/>
    <w:rsid w:val="00853E97"/>
    <w:rsid w:val="00856C25"/>
    <w:rsid w:val="00856E6C"/>
    <w:rsid w:val="008601B0"/>
    <w:rsid w:val="00864C4C"/>
    <w:rsid w:val="00865C88"/>
    <w:rsid w:val="008711F6"/>
    <w:rsid w:val="008773AE"/>
    <w:rsid w:val="00881A1A"/>
    <w:rsid w:val="00887790"/>
    <w:rsid w:val="00896291"/>
    <w:rsid w:val="008A06D9"/>
    <w:rsid w:val="008A241B"/>
    <w:rsid w:val="008B321A"/>
    <w:rsid w:val="008B5945"/>
    <w:rsid w:val="008B7B1B"/>
    <w:rsid w:val="008C6B17"/>
    <w:rsid w:val="008C77E7"/>
    <w:rsid w:val="008D13B2"/>
    <w:rsid w:val="008D7124"/>
    <w:rsid w:val="008E29BB"/>
    <w:rsid w:val="008F2149"/>
    <w:rsid w:val="00900CDE"/>
    <w:rsid w:val="00900DE3"/>
    <w:rsid w:val="0091304D"/>
    <w:rsid w:val="00915E88"/>
    <w:rsid w:val="009233E0"/>
    <w:rsid w:val="009370F8"/>
    <w:rsid w:val="00941C19"/>
    <w:rsid w:val="00945007"/>
    <w:rsid w:val="00953DA2"/>
    <w:rsid w:val="0095466E"/>
    <w:rsid w:val="0096547C"/>
    <w:rsid w:val="00973678"/>
    <w:rsid w:val="009765EC"/>
    <w:rsid w:val="009905BC"/>
    <w:rsid w:val="009912DD"/>
    <w:rsid w:val="009A18E6"/>
    <w:rsid w:val="009B38E2"/>
    <w:rsid w:val="009B450A"/>
    <w:rsid w:val="009B71BA"/>
    <w:rsid w:val="009B7FEF"/>
    <w:rsid w:val="009D13DC"/>
    <w:rsid w:val="009D481E"/>
    <w:rsid w:val="009D64AD"/>
    <w:rsid w:val="009E0362"/>
    <w:rsid w:val="009E6236"/>
    <w:rsid w:val="009F066E"/>
    <w:rsid w:val="009F4559"/>
    <w:rsid w:val="009F5490"/>
    <w:rsid w:val="00A04146"/>
    <w:rsid w:val="00A04269"/>
    <w:rsid w:val="00A1344F"/>
    <w:rsid w:val="00A14C22"/>
    <w:rsid w:val="00A1518E"/>
    <w:rsid w:val="00A22797"/>
    <w:rsid w:val="00A22E94"/>
    <w:rsid w:val="00A411DB"/>
    <w:rsid w:val="00A440D2"/>
    <w:rsid w:val="00A444FA"/>
    <w:rsid w:val="00A53455"/>
    <w:rsid w:val="00A61AB8"/>
    <w:rsid w:val="00A64AB6"/>
    <w:rsid w:val="00A6648F"/>
    <w:rsid w:val="00A70D08"/>
    <w:rsid w:val="00A749A2"/>
    <w:rsid w:val="00A82A46"/>
    <w:rsid w:val="00A83F8C"/>
    <w:rsid w:val="00A83FF1"/>
    <w:rsid w:val="00A86D5D"/>
    <w:rsid w:val="00A87714"/>
    <w:rsid w:val="00A90978"/>
    <w:rsid w:val="00A90C7D"/>
    <w:rsid w:val="00A93CDA"/>
    <w:rsid w:val="00A9544B"/>
    <w:rsid w:val="00AA0492"/>
    <w:rsid w:val="00AA67B2"/>
    <w:rsid w:val="00AB09BF"/>
    <w:rsid w:val="00AB2FEE"/>
    <w:rsid w:val="00AE52D2"/>
    <w:rsid w:val="00AF047D"/>
    <w:rsid w:val="00B03743"/>
    <w:rsid w:val="00B17C73"/>
    <w:rsid w:val="00B17D82"/>
    <w:rsid w:val="00B254A3"/>
    <w:rsid w:val="00B43531"/>
    <w:rsid w:val="00B466BA"/>
    <w:rsid w:val="00B508D6"/>
    <w:rsid w:val="00B52AB4"/>
    <w:rsid w:val="00B63E7D"/>
    <w:rsid w:val="00B73F53"/>
    <w:rsid w:val="00B81545"/>
    <w:rsid w:val="00B87283"/>
    <w:rsid w:val="00B93769"/>
    <w:rsid w:val="00BB4846"/>
    <w:rsid w:val="00BB7654"/>
    <w:rsid w:val="00BD2228"/>
    <w:rsid w:val="00BE154B"/>
    <w:rsid w:val="00BE7382"/>
    <w:rsid w:val="00BF2422"/>
    <w:rsid w:val="00BF7B75"/>
    <w:rsid w:val="00BF7F61"/>
    <w:rsid w:val="00C040E7"/>
    <w:rsid w:val="00C06794"/>
    <w:rsid w:val="00C06D7A"/>
    <w:rsid w:val="00C2050B"/>
    <w:rsid w:val="00C2469D"/>
    <w:rsid w:val="00C310C7"/>
    <w:rsid w:val="00C31E5D"/>
    <w:rsid w:val="00C455D3"/>
    <w:rsid w:val="00C52B00"/>
    <w:rsid w:val="00C551FF"/>
    <w:rsid w:val="00C579E5"/>
    <w:rsid w:val="00C63D55"/>
    <w:rsid w:val="00C65576"/>
    <w:rsid w:val="00C6657A"/>
    <w:rsid w:val="00C66F12"/>
    <w:rsid w:val="00C741F0"/>
    <w:rsid w:val="00C85DAE"/>
    <w:rsid w:val="00CA503A"/>
    <w:rsid w:val="00CC164F"/>
    <w:rsid w:val="00CC37E1"/>
    <w:rsid w:val="00CF0AFD"/>
    <w:rsid w:val="00CF3558"/>
    <w:rsid w:val="00D01E68"/>
    <w:rsid w:val="00D03076"/>
    <w:rsid w:val="00D050E9"/>
    <w:rsid w:val="00D0605F"/>
    <w:rsid w:val="00D1695E"/>
    <w:rsid w:val="00D17CCE"/>
    <w:rsid w:val="00D224EE"/>
    <w:rsid w:val="00D27E71"/>
    <w:rsid w:val="00D33AF6"/>
    <w:rsid w:val="00D423A0"/>
    <w:rsid w:val="00D44CC1"/>
    <w:rsid w:val="00D44FDD"/>
    <w:rsid w:val="00D45806"/>
    <w:rsid w:val="00D50E08"/>
    <w:rsid w:val="00D5488D"/>
    <w:rsid w:val="00D73242"/>
    <w:rsid w:val="00D923AB"/>
    <w:rsid w:val="00D94AC7"/>
    <w:rsid w:val="00DA4A87"/>
    <w:rsid w:val="00DA5C8D"/>
    <w:rsid w:val="00DD0289"/>
    <w:rsid w:val="00DD1359"/>
    <w:rsid w:val="00DD2848"/>
    <w:rsid w:val="00DD6C8B"/>
    <w:rsid w:val="00DE0DB2"/>
    <w:rsid w:val="00DF6046"/>
    <w:rsid w:val="00E01A5B"/>
    <w:rsid w:val="00E0421A"/>
    <w:rsid w:val="00E05AD4"/>
    <w:rsid w:val="00E077FA"/>
    <w:rsid w:val="00E14F15"/>
    <w:rsid w:val="00E3059C"/>
    <w:rsid w:val="00E439DA"/>
    <w:rsid w:val="00E43A41"/>
    <w:rsid w:val="00E4568C"/>
    <w:rsid w:val="00E470C9"/>
    <w:rsid w:val="00E6367F"/>
    <w:rsid w:val="00E81715"/>
    <w:rsid w:val="00E8733A"/>
    <w:rsid w:val="00E91E7E"/>
    <w:rsid w:val="00EA14EB"/>
    <w:rsid w:val="00EA2492"/>
    <w:rsid w:val="00EA2742"/>
    <w:rsid w:val="00EA62B4"/>
    <w:rsid w:val="00EB2893"/>
    <w:rsid w:val="00EB5AE7"/>
    <w:rsid w:val="00EC42DB"/>
    <w:rsid w:val="00EC5246"/>
    <w:rsid w:val="00ED1767"/>
    <w:rsid w:val="00ED1B0D"/>
    <w:rsid w:val="00EE3099"/>
    <w:rsid w:val="00EE3C55"/>
    <w:rsid w:val="00EE491F"/>
    <w:rsid w:val="00EF1A13"/>
    <w:rsid w:val="00EF25E0"/>
    <w:rsid w:val="00F01713"/>
    <w:rsid w:val="00F036A4"/>
    <w:rsid w:val="00F13030"/>
    <w:rsid w:val="00F14445"/>
    <w:rsid w:val="00F21683"/>
    <w:rsid w:val="00F23A25"/>
    <w:rsid w:val="00F3438D"/>
    <w:rsid w:val="00F35DD8"/>
    <w:rsid w:val="00F3646A"/>
    <w:rsid w:val="00F46E16"/>
    <w:rsid w:val="00F53C27"/>
    <w:rsid w:val="00F65652"/>
    <w:rsid w:val="00F70EBA"/>
    <w:rsid w:val="00F76EFA"/>
    <w:rsid w:val="00F8170C"/>
    <w:rsid w:val="00F81CBD"/>
    <w:rsid w:val="00F81E34"/>
    <w:rsid w:val="00F83704"/>
    <w:rsid w:val="00F853F7"/>
    <w:rsid w:val="00F86490"/>
    <w:rsid w:val="00F86B7D"/>
    <w:rsid w:val="00FA2FAA"/>
    <w:rsid w:val="00FB7EF5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098E7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link w:val="Odstavecseseznamem"/>
    <w:uiPriority w:val="99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390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57</cp:revision>
  <cp:lastPrinted>2015-01-15T13:02:00Z</cp:lastPrinted>
  <dcterms:created xsi:type="dcterms:W3CDTF">2022-11-21T09:53:00Z</dcterms:created>
  <dcterms:modified xsi:type="dcterms:W3CDTF">2026-06-01T13:57:00Z</dcterms:modified>
</cp:coreProperties>
</file>