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FBA4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>č. 1</w:t>
      </w:r>
    </w:p>
    <w:p w14:paraId="06ED90A8" w14:textId="77777777" w:rsidR="006F2A58" w:rsidRPr="00741E33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 w:rsidRPr="00741E33">
        <w:rPr>
          <w:rFonts w:ascii="Arial" w:hAnsi="Arial" w:cs="Arial"/>
          <w:b/>
          <w:sz w:val="36"/>
          <w:szCs w:val="36"/>
          <w:lang w:eastAsia="ar-SA"/>
        </w:rPr>
        <w:t>Krycí list nabídky</w:t>
      </w:r>
    </w:p>
    <w:p w14:paraId="62D33AD8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245"/>
      </w:tblGrid>
      <w:tr w:rsidR="00F534C4" w:rsidRPr="00741E33" w14:paraId="1C7BFA20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5C856B0D" w14:textId="77777777" w:rsidR="00F534C4" w:rsidRPr="00741E33" w:rsidRDefault="00F534C4" w:rsidP="00833928">
            <w:pPr>
              <w:spacing w:before="60" w:after="60"/>
              <w:jc w:val="left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Název veřejné zakázky:</w:t>
            </w:r>
          </w:p>
        </w:tc>
        <w:tc>
          <w:tcPr>
            <w:tcW w:w="5245" w:type="dxa"/>
          </w:tcPr>
          <w:p w14:paraId="0568B1DC" w14:textId="4275B9BC" w:rsidR="00F534C4" w:rsidRPr="00741E33" w:rsidRDefault="000D10F6" w:rsidP="00FA6729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ED6491">
              <w:rPr>
                <w:rFonts w:ascii="Arial" w:hAnsi="Arial" w:cs="Arial"/>
                <w:b/>
              </w:rPr>
              <w:t>Pojištění majetku a odpovědnosti pro Fyzikální ústav AV ČR, v. v. i.</w:t>
            </w:r>
          </w:p>
        </w:tc>
      </w:tr>
      <w:tr w:rsidR="00F534C4" w:rsidRPr="00741E33" w14:paraId="73FB6671" w14:textId="77777777" w:rsidTr="00B9559D">
        <w:tc>
          <w:tcPr>
            <w:tcW w:w="9781" w:type="dxa"/>
            <w:gridSpan w:val="2"/>
            <w:shd w:val="clear" w:color="auto" w:fill="F2F2F2" w:themeFill="background1" w:themeFillShade="F2"/>
          </w:tcPr>
          <w:p w14:paraId="5B374FC0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741E33">
              <w:rPr>
                <w:rFonts w:ascii="Arial" w:hAnsi="Arial" w:cs="Arial"/>
                <w:b/>
                <w:lang w:eastAsia="en-US"/>
              </w:rPr>
              <w:t>Identifikační údaje dodavatele (právnické osoby)</w:t>
            </w:r>
          </w:p>
        </w:tc>
      </w:tr>
      <w:tr w:rsidR="00F534C4" w:rsidRPr="00741E33" w14:paraId="0312B628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0E95FA42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Obchodní firma nebo název / jméno:</w:t>
            </w:r>
          </w:p>
        </w:tc>
        <w:tc>
          <w:tcPr>
            <w:tcW w:w="5245" w:type="dxa"/>
          </w:tcPr>
          <w:p w14:paraId="2AAE7D89" w14:textId="46746BAF" w:rsidR="00F534C4" w:rsidRPr="00741E33" w:rsidRDefault="001829F9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5E07A05E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7FE2D7A5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Sídlo:</w:t>
            </w:r>
          </w:p>
        </w:tc>
        <w:tc>
          <w:tcPr>
            <w:tcW w:w="5245" w:type="dxa"/>
          </w:tcPr>
          <w:p w14:paraId="3C77E136" w14:textId="1273F87F" w:rsidR="00F534C4" w:rsidRPr="00741E33" w:rsidRDefault="001829F9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070325C5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65A0287D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Právní forma:</w:t>
            </w:r>
          </w:p>
        </w:tc>
        <w:tc>
          <w:tcPr>
            <w:tcW w:w="5245" w:type="dxa"/>
          </w:tcPr>
          <w:p w14:paraId="4C3E244B" w14:textId="6B8E9B0D" w:rsidR="00F534C4" w:rsidRPr="00741E33" w:rsidRDefault="001829F9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13DE04A3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1ECCA5D9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IČO (je-li přiděleno):</w:t>
            </w:r>
          </w:p>
        </w:tc>
        <w:tc>
          <w:tcPr>
            <w:tcW w:w="5245" w:type="dxa"/>
          </w:tcPr>
          <w:p w14:paraId="2C0340E9" w14:textId="766C4BBD" w:rsidR="00F534C4" w:rsidRPr="00741E33" w:rsidRDefault="001829F9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5D0D26E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47649A76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DIČ (je-li přiděleno):</w:t>
            </w:r>
          </w:p>
        </w:tc>
        <w:tc>
          <w:tcPr>
            <w:tcW w:w="5245" w:type="dxa"/>
          </w:tcPr>
          <w:p w14:paraId="79867203" w14:textId="299876E3" w:rsidR="00F534C4" w:rsidRPr="00741E33" w:rsidRDefault="001829F9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77488C71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27258AD2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Kontaktní adresa (je-li odlišná od sídla):</w:t>
            </w:r>
          </w:p>
        </w:tc>
        <w:tc>
          <w:tcPr>
            <w:tcW w:w="5245" w:type="dxa"/>
          </w:tcPr>
          <w:p w14:paraId="664B715B" w14:textId="76AE8E9F" w:rsidR="00F534C4" w:rsidRPr="00741E33" w:rsidRDefault="001829F9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370843FD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3540C9D5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E - mail:</w:t>
            </w:r>
          </w:p>
        </w:tc>
        <w:tc>
          <w:tcPr>
            <w:tcW w:w="5245" w:type="dxa"/>
          </w:tcPr>
          <w:p w14:paraId="118BB0BF" w14:textId="52D2917B" w:rsidR="00F534C4" w:rsidRPr="00741E33" w:rsidRDefault="001829F9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0732E4F6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53250804" w14:textId="77777777" w:rsidR="00F534C4" w:rsidRPr="00441E24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441E24">
              <w:rPr>
                <w:rFonts w:ascii="Arial" w:hAnsi="Arial" w:cs="Arial"/>
              </w:rPr>
              <w:t>Tel. kontakt:</w:t>
            </w:r>
          </w:p>
        </w:tc>
        <w:tc>
          <w:tcPr>
            <w:tcW w:w="5245" w:type="dxa"/>
          </w:tcPr>
          <w:p w14:paraId="4EB169C1" w14:textId="1594A91E" w:rsidR="00F534C4" w:rsidRPr="00741E33" w:rsidRDefault="001829F9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F534C4" w:rsidRPr="00741E33" w14:paraId="50FD6225" w14:textId="77777777" w:rsidTr="00585F74">
        <w:tc>
          <w:tcPr>
            <w:tcW w:w="4536" w:type="dxa"/>
            <w:shd w:val="clear" w:color="auto" w:fill="F2F2F2" w:themeFill="background1" w:themeFillShade="F2"/>
          </w:tcPr>
          <w:p w14:paraId="46866EA9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45" w:type="dxa"/>
            <w:vAlign w:val="center"/>
          </w:tcPr>
          <w:p w14:paraId="2E501333" w14:textId="3A28BD61" w:rsidR="00F534C4" w:rsidRPr="00741E33" w:rsidRDefault="001829F9" w:rsidP="00585F74">
            <w:pPr>
              <w:spacing w:before="60" w:after="60"/>
              <w:jc w:val="left"/>
              <w:rPr>
                <w:rFonts w:ascii="Arial" w:hAnsi="Arial" w:cs="Arial"/>
                <w:lang w:eastAsia="en-US"/>
              </w:rPr>
            </w:pPr>
            <w:r w:rsidRPr="0092700D">
              <w:rPr>
                <w:rFonts w:ascii="Arial" w:hAnsi="Arial" w:cs="Arial"/>
                <w:highlight w:val="yellow"/>
                <w:lang w:eastAsia="en-US"/>
              </w:rPr>
              <w:t>-DOPLNIT-</w:t>
            </w:r>
          </w:p>
        </w:tc>
      </w:tr>
      <w:tr w:rsidR="007C4A46" w:rsidRPr="00741E33" w14:paraId="48FA2DB8" w14:textId="77777777" w:rsidTr="00B9559D">
        <w:tc>
          <w:tcPr>
            <w:tcW w:w="4536" w:type="dxa"/>
            <w:shd w:val="clear" w:color="auto" w:fill="F2F2F2" w:themeFill="background1" w:themeFillShade="F2"/>
          </w:tcPr>
          <w:p w14:paraId="23AAFE62" w14:textId="77777777" w:rsidR="007C4A46" w:rsidRPr="00741E33" w:rsidRDefault="007C4A46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245" w:type="dxa"/>
            <w:vAlign w:val="center"/>
          </w:tcPr>
          <w:p w14:paraId="71EDC061" w14:textId="6148EDD2" w:rsidR="007C4A46" w:rsidRPr="00741E33" w:rsidRDefault="007C4A46" w:rsidP="007C4A46">
            <w:pPr>
              <w:spacing w:before="60" w:after="60"/>
              <w:jc w:val="center"/>
              <w:rPr>
                <w:rFonts w:ascii="Arial" w:hAnsi="Arial" w:cs="Arial"/>
                <w:lang w:eastAsia="en-US"/>
              </w:rPr>
            </w:pPr>
            <w:r w:rsidRPr="00585F74">
              <w:rPr>
                <w:rFonts w:ascii="Arial" w:hAnsi="Arial" w:cs="Arial"/>
                <w:highlight w:val="yellow"/>
                <w:lang w:eastAsia="en-US"/>
              </w:rPr>
              <w:t>ANO / NE</w:t>
            </w:r>
          </w:p>
        </w:tc>
      </w:tr>
    </w:tbl>
    <w:p w14:paraId="40B8B5A6" w14:textId="77777777" w:rsidR="00D224EE" w:rsidRPr="00741E33" w:rsidRDefault="00D224E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313B84" w:rsidRPr="00741E33" w14:paraId="55ABC4A0" w14:textId="77777777" w:rsidTr="00377EDA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091D77ED" w14:textId="3D29A3DF" w:rsidR="00313B84" w:rsidRPr="00741E33" w:rsidRDefault="001106A6" w:rsidP="00CB51C8">
            <w:pPr>
              <w:rPr>
                <w:rFonts w:ascii="Arial" w:hAnsi="Arial" w:cs="Arial"/>
                <w:b/>
              </w:rPr>
            </w:pPr>
            <w:r w:rsidRPr="001106A6">
              <w:rPr>
                <w:rFonts w:ascii="Arial" w:hAnsi="Arial" w:cs="Arial"/>
                <w:b/>
              </w:rPr>
              <w:t xml:space="preserve">Celková nabídková cena za </w:t>
            </w:r>
            <w:r w:rsidR="003959FA">
              <w:rPr>
                <w:rFonts w:ascii="Arial" w:hAnsi="Arial" w:cs="Arial"/>
                <w:b/>
              </w:rPr>
              <w:t xml:space="preserve">roční </w:t>
            </w:r>
            <w:r w:rsidRPr="001106A6">
              <w:rPr>
                <w:rFonts w:ascii="Arial" w:hAnsi="Arial" w:cs="Arial"/>
                <w:b/>
              </w:rPr>
              <w:t>pojistné (v Kč)</w:t>
            </w:r>
          </w:p>
        </w:tc>
        <w:tc>
          <w:tcPr>
            <w:tcW w:w="2410" w:type="dxa"/>
            <w:vAlign w:val="center"/>
          </w:tcPr>
          <w:p w14:paraId="4A8E71AD" w14:textId="77777777" w:rsidR="00313B84" w:rsidRPr="00741E33" w:rsidRDefault="00313B84" w:rsidP="00911DC4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9A3129B" w14:textId="77777777" w:rsidR="00741E33" w:rsidRPr="00741E33" w:rsidRDefault="00741E33">
      <w:pPr>
        <w:rPr>
          <w:rFonts w:ascii="Arial" w:hAnsi="Arial" w:cs="Arial"/>
        </w:rPr>
      </w:pPr>
    </w:p>
    <w:p w14:paraId="400D8E0A" w14:textId="77777777" w:rsidR="008140C0" w:rsidRPr="00741E33" w:rsidRDefault="008140C0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8140C0" w:rsidRPr="00741E33" w:rsidSect="0086545A">
      <w:pgSz w:w="11906" w:h="16838" w:code="9"/>
      <w:pgMar w:top="993" w:right="1418" w:bottom="1418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39BF" w14:textId="77777777" w:rsidR="002E39DB" w:rsidRDefault="002E39DB" w:rsidP="006F2A58">
      <w:pPr>
        <w:spacing w:line="240" w:lineRule="auto"/>
      </w:pPr>
      <w:r>
        <w:separator/>
      </w:r>
    </w:p>
  </w:endnote>
  <w:endnote w:type="continuationSeparator" w:id="0">
    <w:p w14:paraId="20081B9B" w14:textId="77777777" w:rsidR="002E39DB" w:rsidRDefault="002E39DB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TimesNewRomanPSMT"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A2A6" w14:textId="77777777" w:rsidR="002E39DB" w:rsidRDefault="002E39DB" w:rsidP="006F2A58">
      <w:pPr>
        <w:spacing w:line="240" w:lineRule="auto"/>
      </w:pPr>
      <w:r>
        <w:separator/>
      </w:r>
    </w:p>
  </w:footnote>
  <w:footnote w:type="continuationSeparator" w:id="0">
    <w:p w14:paraId="0EDA4036" w14:textId="77777777" w:rsidR="002E39DB" w:rsidRDefault="002E39DB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9273705">
    <w:abstractNumId w:val="24"/>
  </w:num>
  <w:num w:numId="2" w16cid:durableId="2110196173">
    <w:abstractNumId w:val="25"/>
  </w:num>
  <w:num w:numId="3" w16cid:durableId="1026564625">
    <w:abstractNumId w:val="7"/>
  </w:num>
  <w:num w:numId="4" w16cid:durableId="101073060">
    <w:abstractNumId w:val="30"/>
  </w:num>
  <w:num w:numId="5" w16cid:durableId="1543833135">
    <w:abstractNumId w:val="10"/>
  </w:num>
  <w:num w:numId="6" w16cid:durableId="1004286476">
    <w:abstractNumId w:val="17"/>
  </w:num>
  <w:num w:numId="7" w16cid:durableId="1352999220">
    <w:abstractNumId w:val="20"/>
  </w:num>
  <w:num w:numId="8" w16cid:durableId="686637018">
    <w:abstractNumId w:val="29"/>
  </w:num>
  <w:num w:numId="9" w16cid:durableId="2104106829">
    <w:abstractNumId w:val="13"/>
  </w:num>
  <w:num w:numId="10" w16cid:durableId="1127891829">
    <w:abstractNumId w:val="15"/>
  </w:num>
  <w:num w:numId="11" w16cid:durableId="1893734960">
    <w:abstractNumId w:val="32"/>
  </w:num>
  <w:num w:numId="12" w16cid:durableId="1754815767">
    <w:abstractNumId w:val="31"/>
  </w:num>
  <w:num w:numId="13" w16cid:durableId="1269460901">
    <w:abstractNumId w:val="19"/>
  </w:num>
  <w:num w:numId="14" w16cid:durableId="1246959944">
    <w:abstractNumId w:val="18"/>
  </w:num>
  <w:num w:numId="15" w16cid:durableId="340814633">
    <w:abstractNumId w:val="27"/>
  </w:num>
  <w:num w:numId="16" w16cid:durableId="243344446">
    <w:abstractNumId w:val="21"/>
  </w:num>
  <w:num w:numId="17" w16cid:durableId="1869638883">
    <w:abstractNumId w:val="5"/>
  </w:num>
  <w:num w:numId="18" w16cid:durableId="1586302708">
    <w:abstractNumId w:val="1"/>
  </w:num>
  <w:num w:numId="19" w16cid:durableId="812063184">
    <w:abstractNumId w:val="2"/>
  </w:num>
  <w:num w:numId="20" w16cid:durableId="1694259762">
    <w:abstractNumId w:val="4"/>
  </w:num>
  <w:num w:numId="21" w16cid:durableId="1013727813">
    <w:abstractNumId w:val="26"/>
  </w:num>
  <w:num w:numId="22" w16cid:durableId="768543964">
    <w:abstractNumId w:val="11"/>
  </w:num>
  <w:num w:numId="23" w16cid:durableId="473182549">
    <w:abstractNumId w:val="22"/>
  </w:num>
  <w:num w:numId="24" w16cid:durableId="690498014">
    <w:abstractNumId w:val="8"/>
  </w:num>
  <w:num w:numId="25" w16cid:durableId="780033898">
    <w:abstractNumId w:val="33"/>
  </w:num>
  <w:num w:numId="26" w16cid:durableId="432360525">
    <w:abstractNumId w:val="12"/>
  </w:num>
  <w:num w:numId="27" w16cid:durableId="130946602">
    <w:abstractNumId w:val="6"/>
  </w:num>
  <w:num w:numId="28" w16cid:durableId="119806169">
    <w:abstractNumId w:val="14"/>
  </w:num>
  <w:num w:numId="29" w16cid:durableId="1913929836">
    <w:abstractNumId w:val="28"/>
  </w:num>
  <w:num w:numId="30" w16cid:durableId="33048643">
    <w:abstractNumId w:val="9"/>
  </w:num>
  <w:num w:numId="31" w16cid:durableId="574627840">
    <w:abstractNumId w:val="23"/>
  </w:num>
  <w:num w:numId="32" w16cid:durableId="2142771317">
    <w:abstractNumId w:val="34"/>
  </w:num>
  <w:num w:numId="33" w16cid:durableId="1201556752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B6D74"/>
    <w:rsid w:val="000C209D"/>
    <w:rsid w:val="000C760B"/>
    <w:rsid w:val="000D10F6"/>
    <w:rsid w:val="000D59B9"/>
    <w:rsid w:val="000D6CAB"/>
    <w:rsid w:val="000E1A80"/>
    <w:rsid w:val="000F36FE"/>
    <w:rsid w:val="001039A4"/>
    <w:rsid w:val="001106A6"/>
    <w:rsid w:val="00111E93"/>
    <w:rsid w:val="00145E56"/>
    <w:rsid w:val="00163201"/>
    <w:rsid w:val="00163528"/>
    <w:rsid w:val="00172904"/>
    <w:rsid w:val="00176604"/>
    <w:rsid w:val="001806FF"/>
    <w:rsid w:val="001829F9"/>
    <w:rsid w:val="0019020E"/>
    <w:rsid w:val="00190D02"/>
    <w:rsid w:val="001C2B8F"/>
    <w:rsid w:val="001D154E"/>
    <w:rsid w:val="001D316E"/>
    <w:rsid w:val="001E30E8"/>
    <w:rsid w:val="001F0E15"/>
    <w:rsid w:val="00217A15"/>
    <w:rsid w:val="00235CE7"/>
    <w:rsid w:val="0023602C"/>
    <w:rsid w:val="002403E6"/>
    <w:rsid w:val="00243347"/>
    <w:rsid w:val="00260EC8"/>
    <w:rsid w:val="00267D7D"/>
    <w:rsid w:val="0028539F"/>
    <w:rsid w:val="002A2917"/>
    <w:rsid w:val="002A2F32"/>
    <w:rsid w:val="002B3FF4"/>
    <w:rsid w:val="002B4A29"/>
    <w:rsid w:val="002E04D4"/>
    <w:rsid w:val="002E39DB"/>
    <w:rsid w:val="002F4B0F"/>
    <w:rsid w:val="00305E11"/>
    <w:rsid w:val="00313B84"/>
    <w:rsid w:val="0032451E"/>
    <w:rsid w:val="003553B7"/>
    <w:rsid w:val="00357838"/>
    <w:rsid w:val="00363B81"/>
    <w:rsid w:val="00366529"/>
    <w:rsid w:val="00377EDA"/>
    <w:rsid w:val="00393DE4"/>
    <w:rsid w:val="00393F10"/>
    <w:rsid w:val="003959FA"/>
    <w:rsid w:val="003A785E"/>
    <w:rsid w:val="003B1158"/>
    <w:rsid w:val="003B1A76"/>
    <w:rsid w:val="003C3DF4"/>
    <w:rsid w:val="003C3EF4"/>
    <w:rsid w:val="003C4185"/>
    <w:rsid w:val="003F195B"/>
    <w:rsid w:val="004003BC"/>
    <w:rsid w:val="00400A58"/>
    <w:rsid w:val="00402CE3"/>
    <w:rsid w:val="00435900"/>
    <w:rsid w:val="004400A4"/>
    <w:rsid w:val="00440BAE"/>
    <w:rsid w:val="004414A2"/>
    <w:rsid w:val="00441E24"/>
    <w:rsid w:val="004511C4"/>
    <w:rsid w:val="004564E3"/>
    <w:rsid w:val="004739E0"/>
    <w:rsid w:val="00474A5D"/>
    <w:rsid w:val="004758EE"/>
    <w:rsid w:val="004957C0"/>
    <w:rsid w:val="004B310A"/>
    <w:rsid w:val="004B34A2"/>
    <w:rsid w:val="004C75B6"/>
    <w:rsid w:val="004D2AE6"/>
    <w:rsid w:val="004D466E"/>
    <w:rsid w:val="004E1472"/>
    <w:rsid w:val="004F5EB6"/>
    <w:rsid w:val="00500CB3"/>
    <w:rsid w:val="00505906"/>
    <w:rsid w:val="00512897"/>
    <w:rsid w:val="00536800"/>
    <w:rsid w:val="00545D81"/>
    <w:rsid w:val="00561E2B"/>
    <w:rsid w:val="00585F74"/>
    <w:rsid w:val="005917B2"/>
    <w:rsid w:val="005A0913"/>
    <w:rsid w:val="005A432F"/>
    <w:rsid w:val="005B6109"/>
    <w:rsid w:val="005C2CE2"/>
    <w:rsid w:val="005D662E"/>
    <w:rsid w:val="005F4E4A"/>
    <w:rsid w:val="0060272D"/>
    <w:rsid w:val="00604E30"/>
    <w:rsid w:val="00611451"/>
    <w:rsid w:val="006246AF"/>
    <w:rsid w:val="0064051C"/>
    <w:rsid w:val="006426E7"/>
    <w:rsid w:val="00660F37"/>
    <w:rsid w:val="00667F1F"/>
    <w:rsid w:val="00674872"/>
    <w:rsid w:val="0068013D"/>
    <w:rsid w:val="006B6A93"/>
    <w:rsid w:val="006B77AE"/>
    <w:rsid w:val="006C6082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B2FCD"/>
    <w:rsid w:val="007B7B32"/>
    <w:rsid w:val="007C2A1C"/>
    <w:rsid w:val="007C4A46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6B8"/>
    <w:rsid w:val="00831974"/>
    <w:rsid w:val="0083367F"/>
    <w:rsid w:val="00833928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900CDE"/>
    <w:rsid w:val="00900DE3"/>
    <w:rsid w:val="00911DC4"/>
    <w:rsid w:val="0091304D"/>
    <w:rsid w:val="009370F8"/>
    <w:rsid w:val="00941C19"/>
    <w:rsid w:val="00953DA2"/>
    <w:rsid w:val="0095466E"/>
    <w:rsid w:val="0096547C"/>
    <w:rsid w:val="009B450A"/>
    <w:rsid w:val="009D13DC"/>
    <w:rsid w:val="009D481E"/>
    <w:rsid w:val="009D64AD"/>
    <w:rsid w:val="009E0362"/>
    <w:rsid w:val="009E6236"/>
    <w:rsid w:val="009F4559"/>
    <w:rsid w:val="009F5490"/>
    <w:rsid w:val="00A06B4A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3CDA"/>
    <w:rsid w:val="00A9544B"/>
    <w:rsid w:val="00AA67B2"/>
    <w:rsid w:val="00AB09BF"/>
    <w:rsid w:val="00AB2FEE"/>
    <w:rsid w:val="00AF047D"/>
    <w:rsid w:val="00B03743"/>
    <w:rsid w:val="00B17C73"/>
    <w:rsid w:val="00B17D82"/>
    <w:rsid w:val="00B254A3"/>
    <w:rsid w:val="00B43531"/>
    <w:rsid w:val="00B466BA"/>
    <w:rsid w:val="00B52AB4"/>
    <w:rsid w:val="00B57888"/>
    <w:rsid w:val="00B63E7D"/>
    <w:rsid w:val="00B81545"/>
    <w:rsid w:val="00B9559D"/>
    <w:rsid w:val="00BD2228"/>
    <w:rsid w:val="00BE154B"/>
    <w:rsid w:val="00BF7B75"/>
    <w:rsid w:val="00BF7F61"/>
    <w:rsid w:val="00C073A2"/>
    <w:rsid w:val="00C102DE"/>
    <w:rsid w:val="00C2050B"/>
    <w:rsid w:val="00C2469D"/>
    <w:rsid w:val="00C31E5D"/>
    <w:rsid w:val="00C33997"/>
    <w:rsid w:val="00C455D3"/>
    <w:rsid w:val="00C52B00"/>
    <w:rsid w:val="00C579E5"/>
    <w:rsid w:val="00C63D55"/>
    <w:rsid w:val="00C65576"/>
    <w:rsid w:val="00C65EAC"/>
    <w:rsid w:val="00C6657A"/>
    <w:rsid w:val="00C66F12"/>
    <w:rsid w:val="00C741F0"/>
    <w:rsid w:val="00CB51C8"/>
    <w:rsid w:val="00CC164F"/>
    <w:rsid w:val="00CD2683"/>
    <w:rsid w:val="00CF0AFD"/>
    <w:rsid w:val="00CF3558"/>
    <w:rsid w:val="00D0242E"/>
    <w:rsid w:val="00D03076"/>
    <w:rsid w:val="00D050E9"/>
    <w:rsid w:val="00D0605F"/>
    <w:rsid w:val="00D15CE6"/>
    <w:rsid w:val="00D1695E"/>
    <w:rsid w:val="00D224EE"/>
    <w:rsid w:val="00D22F77"/>
    <w:rsid w:val="00D2300E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A4A87"/>
    <w:rsid w:val="00DA5C8D"/>
    <w:rsid w:val="00DD1359"/>
    <w:rsid w:val="00DD41C4"/>
    <w:rsid w:val="00DE0DB2"/>
    <w:rsid w:val="00DF6046"/>
    <w:rsid w:val="00E01124"/>
    <w:rsid w:val="00E0421A"/>
    <w:rsid w:val="00E05AD4"/>
    <w:rsid w:val="00E077FA"/>
    <w:rsid w:val="00E14F15"/>
    <w:rsid w:val="00E36E78"/>
    <w:rsid w:val="00E439DA"/>
    <w:rsid w:val="00E6367F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2696C"/>
    <w:rsid w:val="00F33967"/>
    <w:rsid w:val="00F3438D"/>
    <w:rsid w:val="00F35DD8"/>
    <w:rsid w:val="00F46E16"/>
    <w:rsid w:val="00F534C4"/>
    <w:rsid w:val="00F53C27"/>
    <w:rsid w:val="00F65652"/>
    <w:rsid w:val="00F70EBA"/>
    <w:rsid w:val="00F76EFA"/>
    <w:rsid w:val="00F81CBD"/>
    <w:rsid w:val="00F81E34"/>
    <w:rsid w:val="00F83704"/>
    <w:rsid w:val="00FA2FAA"/>
    <w:rsid w:val="00FA6729"/>
    <w:rsid w:val="00FC6C8F"/>
    <w:rsid w:val="00FD006A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7F301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uiPriority w:val="99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100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Václav Kafka</cp:lastModifiedBy>
  <cp:revision>35</cp:revision>
  <cp:lastPrinted>2015-01-15T13:02:00Z</cp:lastPrinted>
  <dcterms:created xsi:type="dcterms:W3CDTF">2015-05-28T10:43:00Z</dcterms:created>
  <dcterms:modified xsi:type="dcterms:W3CDTF">2026-04-16T10:34:00Z</dcterms:modified>
</cp:coreProperties>
</file>