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A58" w:rsidRPr="008601B0" w:rsidRDefault="006F2A58" w:rsidP="006F2A58">
      <w:pPr>
        <w:pStyle w:val="Zkladntext21"/>
        <w:spacing w:before="200"/>
        <w:ind w:firstLine="6"/>
        <w:jc w:val="left"/>
        <w:rPr>
          <w:b/>
          <w:sz w:val="24"/>
        </w:rPr>
      </w:pPr>
      <w:r w:rsidRPr="008601B0">
        <w:rPr>
          <w:b/>
          <w:sz w:val="24"/>
        </w:rPr>
        <w:t>Příloha č. 1</w:t>
      </w:r>
    </w:p>
    <w:p w:rsidR="006F2A58" w:rsidRPr="008601B0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2"/>
          <w:szCs w:val="32"/>
          <w:lang w:eastAsia="ar-SA"/>
        </w:rPr>
      </w:pPr>
      <w:r w:rsidRPr="008601B0">
        <w:rPr>
          <w:rFonts w:ascii="Verdana" w:hAnsi="Verdana"/>
          <w:b/>
          <w:sz w:val="32"/>
          <w:szCs w:val="32"/>
          <w:lang w:eastAsia="ar-SA"/>
        </w:rPr>
        <w:t>Krycí list nabídky</w:t>
      </w:r>
    </w:p>
    <w:p w:rsidR="006F2A58" w:rsidRPr="008601B0" w:rsidRDefault="006F2A58" w:rsidP="006F2A58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b/>
          <w:caps/>
          <w:sz w:val="20"/>
          <w:szCs w:val="20"/>
          <w:lang w:eastAsia="ar-SA"/>
        </w:rPr>
      </w:pPr>
    </w:p>
    <w:p w:rsidR="006F2A58" w:rsidRPr="008601B0" w:rsidRDefault="006F2A58" w:rsidP="007143E5">
      <w:pPr>
        <w:spacing w:line="240" w:lineRule="auto"/>
        <w:ind w:left="2832" w:hanging="2832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b/>
          <w:bCs/>
          <w:sz w:val="20"/>
          <w:szCs w:val="20"/>
        </w:rPr>
        <w:t>Název veřejné zakázky:</w:t>
      </w:r>
      <w:r w:rsidRPr="008601B0">
        <w:rPr>
          <w:rFonts w:ascii="Verdana" w:hAnsi="Verdana"/>
          <w:sz w:val="20"/>
          <w:szCs w:val="20"/>
        </w:rPr>
        <w:tab/>
      </w:r>
      <w:r w:rsidR="000747E1" w:rsidRPr="000747E1">
        <w:rPr>
          <w:rFonts w:ascii="Verdana" w:hAnsi="Verdana"/>
          <w:sz w:val="20"/>
          <w:szCs w:val="20"/>
        </w:rPr>
        <w:t>Dodávka a montáž náhradního zdroje pro FZÚ Cukrovarnická</w:t>
      </w:r>
      <w:r w:rsidRPr="008601B0">
        <w:rPr>
          <w:rFonts w:ascii="Verdana" w:hAnsi="Verdana"/>
          <w:sz w:val="20"/>
          <w:szCs w:val="20"/>
        </w:rPr>
        <w:t xml:space="preserve"> </w:t>
      </w:r>
      <w:r w:rsidR="00A444FA">
        <w:rPr>
          <w:rFonts w:ascii="Verdana" w:hAnsi="Verdana"/>
          <w:sz w:val="20"/>
          <w:szCs w:val="20"/>
        </w:rPr>
        <w:t>II</w:t>
      </w:r>
    </w:p>
    <w:p w:rsidR="006F2A58" w:rsidRPr="008601B0" w:rsidRDefault="006F2A58" w:rsidP="006F2A58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  <w:u w:val="single"/>
        </w:rPr>
        <w:t>Uchazeč:</w:t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>Sídlo:</w:t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>IČO:</w:t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>DIČ:</w:t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 xml:space="preserve">Osoba oprávněná </w:t>
      </w:r>
    </w:p>
    <w:p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>jednat za uchazeče:</w:t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>Bankovní spojení:</w:t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>Kontaktní osoba:</w:t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>Kontaktní adresa:</w:t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 xml:space="preserve">Tel.: </w:t>
      </w:r>
      <w:r w:rsidRPr="008601B0">
        <w:rPr>
          <w:rFonts w:ascii="Verdana" w:hAnsi="Verdana"/>
          <w:b/>
          <w:sz w:val="20"/>
          <w:szCs w:val="20"/>
        </w:rPr>
        <w:tab/>
        <w:t>……………………</w:t>
      </w:r>
      <w:r w:rsidRPr="008601B0">
        <w:rPr>
          <w:rFonts w:ascii="Verdana" w:hAnsi="Verdana"/>
          <w:b/>
          <w:sz w:val="20"/>
          <w:szCs w:val="20"/>
        </w:rPr>
        <w:tab/>
        <w:t xml:space="preserve">e-mail: </w:t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</w:p>
    <w:p w:rsidR="000E1A80" w:rsidRPr="008601B0" w:rsidRDefault="000E1A80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 w:cs="Verdana"/>
          <w:b/>
          <w:bCs/>
          <w:sz w:val="20"/>
          <w:szCs w:val="20"/>
        </w:rPr>
      </w:pPr>
    </w:p>
    <w:tbl>
      <w:tblPr>
        <w:tblStyle w:val="Mkatabulky"/>
        <w:tblW w:w="9464" w:type="dxa"/>
        <w:tblLook w:val="04A0"/>
      </w:tblPr>
      <w:tblGrid>
        <w:gridCol w:w="7196"/>
        <w:gridCol w:w="2268"/>
      </w:tblGrid>
      <w:tr w:rsidR="00B254A3" w:rsidRPr="00366529" w:rsidTr="00FD006A">
        <w:tc>
          <w:tcPr>
            <w:tcW w:w="9464" w:type="dxa"/>
            <w:gridSpan w:val="2"/>
            <w:shd w:val="clear" w:color="auto" w:fill="D9D9D9" w:themeFill="background1" w:themeFillShade="D9"/>
          </w:tcPr>
          <w:p w:rsidR="00B254A3" w:rsidRPr="00366529" w:rsidRDefault="00B254A3" w:rsidP="00FD006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366529">
              <w:rPr>
                <w:rFonts w:ascii="Verdana" w:hAnsi="Verdana"/>
                <w:b/>
                <w:sz w:val="18"/>
                <w:szCs w:val="18"/>
              </w:rPr>
              <w:t>Tabulka hodnotících kritérií</w:t>
            </w:r>
          </w:p>
        </w:tc>
      </w:tr>
      <w:tr w:rsidR="00B254A3" w:rsidTr="00FD006A">
        <w:tc>
          <w:tcPr>
            <w:tcW w:w="7196" w:type="dxa"/>
            <w:shd w:val="clear" w:color="auto" w:fill="D9D9D9" w:themeFill="background1" w:themeFillShade="D9"/>
          </w:tcPr>
          <w:p w:rsidR="00B254A3" w:rsidRPr="00366529" w:rsidRDefault="00B254A3" w:rsidP="00FD006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366529">
              <w:rPr>
                <w:rFonts w:ascii="Verdana" w:hAnsi="Verdana"/>
                <w:b/>
                <w:sz w:val="18"/>
                <w:szCs w:val="18"/>
              </w:rPr>
              <w:t>Název dílčího hodnotícího kritéria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či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subkritéria</w:t>
            </w:r>
            <w:proofErr w:type="spellEnd"/>
          </w:p>
        </w:tc>
        <w:tc>
          <w:tcPr>
            <w:tcW w:w="2268" w:type="dxa"/>
            <w:shd w:val="clear" w:color="auto" w:fill="D9D9D9" w:themeFill="background1" w:themeFillShade="D9"/>
          </w:tcPr>
          <w:p w:rsidR="00B254A3" w:rsidRPr="00366529" w:rsidRDefault="00B254A3" w:rsidP="00FD006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366529">
              <w:rPr>
                <w:rFonts w:ascii="Verdana" w:hAnsi="Verdana"/>
                <w:b/>
                <w:sz w:val="18"/>
                <w:szCs w:val="18"/>
              </w:rPr>
              <w:t xml:space="preserve">Hodnota </w:t>
            </w:r>
          </w:p>
        </w:tc>
      </w:tr>
      <w:tr w:rsidR="00B254A3" w:rsidTr="00FD006A">
        <w:tc>
          <w:tcPr>
            <w:tcW w:w="7196" w:type="dxa"/>
          </w:tcPr>
          <w:p w:rsidR="00B254A3" w:rsidRPr="003C3DF4" w:rsidRDefault="00B254A3" w:rsidP="00FD006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3C3DF4">
              <w:rPr>
                <w:rFonts w:asciiTheme="minorHAnsi" w:hAnsiTheme="minorHAnsi"/>
                <w:sz w:val="22"/>
                <w:szCs w:val="22"/>
              </w:rPr>
              <w:t>Celková nabídková cena (v Kč bez DPH)</w:t>
            </w:r>
          </w:p>
        </w:tc>
        <w:tc>
          <w:tcPr>
            <w:tcW w:w="2268" w:type="dxa"/>
          </w:tcPr>
          <w:p w:rsidR="00B254A3" w:rsidRPr="00366529" w:rsidRDefault="00B254A3" w:rsidP="00FD006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254A3" w:rsidTr="00FD006A">
        <w:tc>
          <w:tcPr>
            <w:tcW w:w="7196" w:type="dxa"/>
          </w:tcPr>
          <w:p w:rsidR="00B254A3" w:rsidRPr="003C3DF4" w:rsidRDefault="00B254A3" w:rsidP="00A9544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3C3DF4">
              <w:rPr>
                <w:rFonts w:asciiTheme="minorHAnsi" w:hAnsiTheme="minorHAnsi"/>
                <w:sz w:val="22"/>
                <w:szCs w:val="22"/>
              </w:rPr>
              <w:t xml:space="preserve">Délka </w:t>
            </w:r>
            <w:r w:rsidR="00A9544B">
              <w:rPr>
                <w:rFonts w:asciiTheme="minorHAnsi" w:hAnsiTheme="minorHAnsi"/>
                <w:sz w:val="22"/>
                <w:szCs w:val="22"/>
              </w:rPr>
              <w:t>provedení díla</w:t>
            </w:r>
            <w:r w:rsidRPr="003C3DF4">
              <w:rPr>
                <w:rFonts w:asciiTheme="minorHAnsi" w:hAnsiTheme="minorHAnsi"/>
                <w:sz w:val="22"/>
                <w:szCs w:val="22"/>
              </w:rPr>
              <w:t xml:space="preserve"> (v </w:t>
            </w:r>
            <w:r w:rsidR="00A9544B">
              <w:rPr>
                <w:rFonts w:asciiTheme="minorHAnsi" w:hAnsiTheme="minorHAnsi"/>
                <w:sz w:val="22"/>
                <w:szCs w:val="22"/>
              </w:rPr>
              <w:t>kalendářních dnech</w:t>
            </w:r>
            <w:r w:rsidRPr="003C3DF4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B254A3" w:rsidRPr="00366529" w:rsidRDefault="00B254A3" w:rsidP="00FD006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B254A3" w:rsidRPr="00366529" w:rsidRDefault="00B254A3" w:rsidP="00B254A3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z w:val="18"/>
          <w:szCs w:val="18"/>
        </w:rPr>
      </w:pPr>
    </w:p>
    <w:p w:rsidR="00B254A3" w:rsidRDefault="00B254A3" w:rsidP="00B254A3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8140C0" w:rsidRPr="008601B0" w:rsidRDefault="008140C0" w:rsidP="008140C0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>V ………………………… dne ……………………</w:t>
      </w:r>
      <w:proofErr w:type="gramStart"/>
      <w:r w:rsidRPr="008601B0">
        <w:rPr>
          <w:rFonts w:ascii="Verdana" w:hAnsi="Verdana"/>
          <w:sz w:val="20"/>
          <w:szCs w:val="20"/>
        </w:rPr>
        <w:t>…...</w:t>
      </w:r>
      <w:proofErr w:type="gramEnd"/>
    </w:p>
    <w:p w:rsidR="008140C0" w:rsidRPr="008601B0" w:rsidRDefault="008140C0" w:rsidP="008140C0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:rsidR="008140C0" w:rsidRPr="008601B0" w:rsidRDefault="008140C0" w:rsidP="008140C0">
      <w:pPr>
        <w:widowControl/>
        <w:adjustRightInd/>
        <w:spacing w:line="240" w:lineRule="auto"/>
        <w:ind w:left="2835" w:hanging="2835"/>
        <w:jc w:val="left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ab/>
      </w:r>
      <w:r w:rsidRPr="008601B0">
        <w:rPr>
          <w:rFonts w:ascii="Verdana" w:hAnsi="Verdana"/>
          <w:sz w:val="20"/>
          <w:szCs w:val="20"/>
        </w:rPr>
        <w:tab/>
      </w:r>
      <w:r w:rsidRPr="008601B0">
        <w:rPr>
          <w:rFonts w:ascii="Verdana" w:hAnsi="Verdana"/>
          <w:sz w:val="20"/>
          <w:szCs w:val="20"/>
        </w:rPr>
        <w:tab/>
      </w:r>
      <w:r w:rsidRPr="008601B0">
        <w:rPr>
          <w:rFonts w:ascii="Verdana" w:hAnsi="Verdana"/>
          <w:sz w:val="20"/>
          <w:szCs w:val="20"/>
        </w:rPr>
        <w:tab/>
        <w:t>…………………………………………………..</w:t>
      </w:r>
    </w:p>
    <w:p w:rsidR="008140C0" w:rsidRPr="008601B0" w:rsidRDefault="008140C0" w:rsidP="008140C0">
      <w:pPr>
        <w:widowControl/>
        <w:adjustRightInd/>
        <w:spacing w:line="240" w:lineRule="auto"/>
        <w:ind w:left="4956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 xml:space="preserve">(Obchodní firma – osoba oprávněná jednat </w:t>
      </w:r>
      <w:r w:rsidR="003C3DF4" w:rsidRPr="008601B0">
        <w:rPr>
          <w:rFonts w:ascii="Verdana" w:hAnsi="Verdana"/>
          <w:sz w:val="20"/>
          <w:szCs w:val="20"/>
        </w:rPr>
        <w:t xml:space="preserve">jménem / </w:t>
      </w:r>
      <w:r w:rsidRPr="008601B0">
        <w:rPr>
          <w:rFonts w:ascii="Verdana" w:hAnsi="Verdana"/>
          <w:sz w:val="20"/>
          <w:szCs w:val="20"/>
        </w:rPr>
        <w:t>za uchazeče - doplní uchazeč)</w:t>
      </w:r>
    </w:p>
    <w:p w:rsidR="008140C0" w:rsidRPr="008601B0" w:rsidRDefault="008140C0">
      <w:pPr>
        <w:widowControl/>
        <w:adjustRightInd/>
        <w:spacing w:after="200" w:line="276" w:lineRule="auto"/>
        <w:jc w:val="left"/>
        <w:textAlignment w:val="auto"/>
        <w:rPr>
          <w:rFonts w:ascii="Verdana" w:hAnsi="Verdana"/>
          <w:b/>
        </w:rPr>
      </w:pPr>
      <w:r w:rsidRPr="008601B0">
        <w:rPr>
          <w:b/>
        </w:rPr>
        <w:br w:type="page"/>
      </w:r>
    </w:p>
    <w:p w:rsidR="006F2A58" w:rsidRPr="008601B0" w:rsidRDefault="006F2A58" w:rsidP="006F2A58">
      <w:pPr>
        <w:pStyle w:val="Zkladntext2"/>
        <w:spacing w:line="240" w:lineRule="auto"/>
        <w:rPr>
          <w:b/>
          <w:sz w:val="24"/>
        </w:rPr>
      </w:pPr>
      <w:r w:rsidRPr="008601B0">
        <w:rPr>
          <w:b/>
          <w:sz w:val="24"/>
        </w:rPr>
        <w:lastRenderedPageBreak/>
        <w:t>Příloha č. 2</w:t>
      </w:r>
    </w:p>
    <w:p w:rsidR="006F2A58" w:rsidRPr="008601B0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32"/>
          <w:szCs w:val="32"/>
        </w:rPr>
      </w:pPr>
    </w:p>
    <w:p w:rsidR="006F2A58" w:rsidRPr="008601B0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28"/>
          <w:szCs w:val="28"/>
        </w:rPr>
      </w:pPr>
      <w:r w:rsidRPr="008601B0">
        <w:rPr>
          <w:rFonts w:ascii="Verdana" w:hAnsi="Verdana"/>
          <w:b/>
          <w:sz w:val="28"/>
          <w:szCs w:val="28"/>
        </w:rPr>
        <w:t xml:space="preserve">Čestné prohlášení </w:t>
      </w:r>
      <w:r w:rsidR="00505906" w:rsidRPr="008601B0">
        <w:rPr>
          <w:rFonts w:ascii="Verdana" w:hAnsi="Verdana"/>
          <w:b/>
          <w:sz w:val="28"/>
          <w:szCs w:val="28"/>
        </w:rPr>
        <w:t>o splnění</w:t>
      </w:r>
      <w:r w:rsidRPr="008601B0">
        <w:rPr>
          <w:rFonts w:ascii="Verdana" w:hAnsi="Verdana"/>
          <w:b/>
          <w:sz w:val="28"/>
          <w:szCs w:val="28"/>
        </w:rPr>
        <w:t xml:space="preserve"> základní</w:t>
      </w:r>
      <w:r w:rsidR="00505906" w:rsidRPr="008601B0">
        <w:rPr>
          <w:rFonts w:ascii="Verdana" w:hAnsi="Verdana"/>
          <w:b/>
          <w:sz w:val="28"/>
          <w:szCs w:val="28"/>
        </w:rPr>
        <w:t>ch</w:t>
      </w:r>
      <w:r w:rsidRPr="008601B0">
        <w:rPr>
          <w:rFonts w:ascii="Verdana" w:hAnsi="Verdana"/>
          <w:b/>
          <w:sz w:val="28"/>
          <w:szCs w:val="28"/>
        </w:rPr>
        <w:t xml:space="preserve"> kvalifikační</w:t>
      </w:r>
      <w:r w:rsidR="00505906" w:rsidRPr="008601B0">
        <w:rPr>
          <w:rFonts w:ascii="Verdana" w:hAnsi="Verdana"/>
          <w:b/>
          <w:sz w:val="28"/>
          <w:szCs w:val="28"/>
        </w:rPr>
        <w:t>ch</w:t>
      </w:r>
      <w:r w:rsidRPr="008601B0">
        <w:rPr>
          <w:rFonts w:ascii="Verdana" w:hAnsi="Verdana"/>
          <w:b/>
          <w:sz w:val="28"/>
          <w:szCs w:val="28"/>
        </w:rPr>
        <w:t xml:space="preserve"> předpoklad</w:t>
      </w:r>
      <w:r w:rsidR="00505906" w:rsidRPr="008601B0">
        <w:rPr>
          <w:rFonts w:ascii="Verdana" w:hAnsi="Verdana"/>
          <w:b/>
          <w:sz w:val="28"/>
          <w:szCs w:val="28"/>
        </w:rPr>
        <w:t>ů</w:t>
      </w:r>
    </w:p>
    <w:p w:rsidR="006F2A58" w:rsidRPr="008601B0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</w:p>
    <w:p w:rsidR="006F2A58" w:rsidRPr="008601B0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>dle § 53 odst. 3 zákona č. 137/2006 Sb., o veřejných zakázkách, ve znění pozdějších předpisů (dále jen „zákon“)</w:t>
      </w:r>
    </w:p>
    <w:p w:rsidR="006F2A58" w:rsidRPr="008601B0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 xml:space="preserve"> _____________________________________________________________</w:t>
      </w:r>
    </w:p>
    <w:p w:rsidR="006F2A58" w:rsidRPr="008601B0" w:rsidRDefault="006F2A58" w:rsidP="006F2A58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505906" w:rsidP="00667F1F">
            <w:pPr>
              <w:spacing w:after="6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Statutární orgán dodavatele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05906" w:rsidRPr="008601B0" w:rsidRDefault="00505906" w:rsidP="00505906">
      <w:pPr>
        <w:spacing w:line="300" w:lineRule="atLeast"/>
        <w:rPr>
          <w:rFonts w:ascii="Arial" w:hAnsi="Arial" w:cs="Arial"/>
          <w:sz w:val="20"/>
          <w:szCs w:val="20"/>
        </w:rPr>
      </w:pPr>
    </w:p>
    <w:p w:rsidR="00505906" w:rsidRPr="008601B0" w:rsidRDefault="00505906" w:rsidP="00505906">
      <w:pPr>
        <w:spacing w:line="300" w:lineRule="atLeast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Já/my níže podepsaný/-í tímto čestně prohlašuji/-</w:t>
      </w:r>
      <w:proofErr w:type="spellStart"/>
      <w:r w:rsidRPr="008601B0">
        <w:rPr>
          <w:rFonts w:ascii="Arial" w:hAnsi="Arial" w:cs="Arial"/>
          <w:sz w:val="20"/>
          <w:szCs w:val="20"/>
        </w:rPr>
        <w:t>eme</w:t>
      </w:r>
      <w:proofErr w:type="spellEnd"/>
      <w:r w:rsidRPr="008601B0">
        <w:rPr>
          <w:rFonts w:ascii="Arial" w:hAnsi="Arial" w:cs="Arial"/>
          <w:sz w:val="20"/>
          <w:szCs w:val="20"/>
        </w:rPr>
        <w:t>, že dodavatel, jeho statutární orgán a/nebo každý člen statutárního orgánu, příp. a/nebo vedoucí organizační složky dodavatele splňuje základní kvalifikační předpoklady dle § 53 odst. 1 zákona, a to v rozsahu níže uvedeném:</w:t>
      </w:r>
    </w:p>
    <w:p w:rsidR="00505906" w:rsidRPr="008601B0" w:rsidRDefault="00505906" w:rsidP="00F13030">
      <w:pPr>
        <w:widowControl/>
        <w:numPr>
          <w:ilvl w:val="0"/>
          <w:numId w:val="28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 xml:space="preserve">dle § 53 odst. 1 písm. a) zákona dodavatel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Pr="008601B0">
        <w:rPr>
          <w:rFonts w:ascii="Arial" w:hAnsi="Arial" w:cs="Arial"/>
          <w:sz w:val="20"/>
          <w:szCs w:val="22"/>
          <w:lang w:eastAsia="en-US"/>
        </w:rPr>
        <w:t xml:space="preserve">jak tato právnická osoba, tak její </w:t>
      </w:r>
      <w:r w:rsidRPr="008601B0">
        <w:rPr>
          <w:rFonts w:ascii="Arial" w:hAnsi="Arial" w:cs="Arial"/>
          <w:sz w:val="20"/>
          <w:szCs w:val="20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Pr="008601B0">
        <w:rPr>
          <w:rFonts w:ascii="Arial" w:hAnsi="Arial" w:cs="Arial"/>
          <w:sz w:val="20"/>
          <w:szCs w:val="22"/>
          <w:lang w:eastAsia="en-US"/>
        </w:rPr>
        <w:t xml:space="preserve">jak tato právnická osoba, tak její </w:t>
      </w:r>
      <w:r w:rsidRPr="008601B0">
        <w:rPr>
          <w:rFonts w:ascii="Arial" w:hAnsi="Arial" w:cs="Arial"/>
          <w:sz w:val="20"/>
          <w:szCs w:val="20"/>
        </w:rPr>
        <w:t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bydliště;</w:t>
      </w:r>
    </w:p>
    <w:p w:rsidR="00505906" w:rsidRPr="008601B0" w:rsidRDefault="00505906" w:rsidP="00F13030">
      <w:pPr>
        <w:widowControl/>
        <w:numPr>
          <w:ilvl w:val="0"/>
          <w:numId w:val="28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 xml:space="preserve">dle § 53 odst. 1 písm. b) zákona dodavatel nebyl pravomocně odsouzen pro trestný čin, jehož skutková podstata souvisí s předmětem podnikání dodavatele podle zvláštních právních předpisů nebo došlo k zahlazení odsouzení za spáchání takového trestného činu; jde-li o právnickou osobu, musí tuto podmínku splňovat </w:t>
      </w:r>
      <w:r w:rsidRPr="008601B0">
        <w:rPr>
          <w:rFonts w:ascii="Arial" w:hAnsi="Arial" w:cs="Arial"/>
          <w:sz w:val="20"/>
          <w:szCs w:val="22"/>
          <w:lang w:eastAsia="en-US"/>
        </w:rPr>
        <w:t xml:space="preserve">jak tato právnická osoba, tak její </w:t>
      </w:r>
      <w:r w:rsidRPr="008601B0">
        <w:rPr>
          <w:rFonts w:ascii="Arial" w:hAnsi="Arial" w:cs="Arial"/>
          <w:sz w:val="20"/>
          <w:szCs w:val="20"/>
        </w:rPr>
        <w:t>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</w:t>
      </w:r>
      <w:r w:rsidRPr="008601B0">
        <w:rPr>
          <w:rFonts w:ascii="Arial" w:hAnsi="Arial" w:cs="Arial"/>
          <w:i/>
          <w:sz w:val="20"/>
          <w:szCs w:val="20"/>
        </w:rPr>
        <w:t>;</w:t>
      </w:r>
    </w:p>
    <w:p w:rsidR="00505906" w:rsidRPr="008601B0" w:rsidRDefault="00505906" w:rsidP="00F13030">
      <w:pPr>
        <w:widowControl/>
        <w:numPr>
          <w:ilvl w:val="0"/>
          <w:numId w:val="29"/>
        </w:numPr>
        <w:adjustRightInd/>
        <w:spacing w:line="300" w:lineRule="atLeast"/>
        <w:textAlignment w:val="auto"/>
        <w:rPr>
          <w:rFonts w:ascii="Arial" w:hAnsi="Arial" w:cs="Arial"/>
          <w:i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 xml:space="preserve">dle § 53 odst. 1 písm. c) zákona dodavatel v posledních 3 letech nenaplnil skutkovou podstatu jednání </w:t>
      </w:r>
      <w:proofErr w:type="spellStart"/>
      <w:r w:rsidRPr="008601B0">
        <w:rPr>
          <w:rFonts w:ascii="Arial" w:hAnsi="Arial" w:cs="Arial"/>
          <w:sz w:val="20"/>
          <w:szCs w:val="20"/>
        </w:rPr>
        <w:t>nekalé</w:t>
      </w:r>
      <w:proofErr w:type="spellEnd"/>
      <w:r w:rsidRPr="008601B0">
        <w:rPr>
          <w:rFonts w:ascii="Arial" w:hAnsi="Arial" w:cs="Arial"/>
          <w:sz w:val="20"/>
          <w:szCs w:val="20"/>
        </w:rPr>
        <w:t xml:space="preserve"> soutěže formou podplácení podle zvláštního právního předpisu;</w:t>
      </w:r>
    </w:p>
    <w:p w:rsidR="00505906" w:rsidRPr="008601B0" w:rsidRDefault="00505906" w:rsidP="00F13030">
      <w:pPr>
        <w:widowControl/>
        <w:numPr>
          <w:ilvl w:val="0"/>
          <w:numId w:val="29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 xml:space="preserve">dle § 53 odst. 1 písm. d) zákona vůči majetku dodavatele neprobíhá nebo v posledních 3 letech neproběhlo </w:t>
      </w:r>
      <w:proofErr w:type="spellStart"/>
      <w:r w:rsidRPr="008601B0">
        <w:rPr>
          <w:rFonts w:ascii="Arial" w:hAnsi="Arial" w:cs="Arial"/>
          <w:sz w:val="20"/>
          <w:szCs w:val="20"/>
        </w:rPr>
        <w:t>insolvenční</w:t>
      </w:r>
      <w:proofErr w:type="spellEnd"/>
      <w:r w:rsidRPr="008601B0">
        <w:rPr>
          <w:rFonts w:ascii="Arial" w:hAnsi="Arial" w:cs="Arial"/>
          <w:sz w:val="20"/>
          <w:szCs w:val="20"/>
        </w:rPr>
        <w:t xml:space="preserve"> řízení, v němž bylo vydáno rozhodnutí o úpadku nebo </w:t>
      </w:r>
      <w:proofErr w:type="spellStart"/>
      <w:r w:rsidRPr="008601B0">
        <w:rPr>
          <w:rFonts w:ascii="Arial" w:hAnsi="Arial" w:cs="Arial"/>
          <w:sz w:val="20"/>
          <w:szCs w:val="20"/>
        </w:rPr>
        <w:t>insolvenční</w:t>
      </w:r>
      <w:proofErr w:type="spellEnd"/>
      <w:r w:rsidRPr="008601B0">
        <w:rPr>
          <w:rFonts w:ascii="Arial" w:hAnsi="Arial" w:cs="Arial"/>
          <w:sz w:val="20"/>
          <w:szCs w:val="20"/>
        </w:rPr>
        <w:t xml:space="preserve"> návrh </w:t>
      </w:r>
      <w:r w:rsidRPr="008601B0">
        <w:rPr>
          <w:rFonts w:ascii="Arial" w:hAnsi="Arial" w:cs="Arial"/>
          <w:sz w:val="20"/>
          <w:szCs w:val="20"/>
        </w:rPr>
        <w:lastRenderedPageBreak/>
        <w:t xml:space="preserve">nebyl zamítnut proto, že majetek nepostačuje k úhradě nákladů </w:t>
      </w:r>
      <w:proofErr w:type="spellStart"/>
      <w:r w:rsidRPr="008601B0">
        <w:rPr>
          <w:rFonts w:ascii="Arial" w:hAnsi="Arial" w:cs="Arial"/>
          <w:sz w:val="20"/>
          <w:szCs w:val="20"/>
        </w:rPr>
        <w:t>insolvenčního</w:t>
      </w:r>
      <w:proofErr w:type="spellEnd"/>
      <w:r w:rsidRPr="008601B0">
        <w:rPr>
          <w:rFonts w:ascii="Arial" w:hAnsi="Arial" w:cs="Arial"/>
          <w:sz w:val="20"/>
          <w:szCs w:val="20"/>
        </w:rPr>
        <w:t xml:space="preserve"> řízení, nebo nebyl konkurs zrušen proto, že majetek byl zcela nepostačující nebo zavedena nucená správa podle zvláštních právních předpisů;</w:t>
      </w:r>
    </w:p>
    <w:p w:rsidR="00505906" w:rsidRPr="008601B0" w:rsidRDefault="00505906" w:rsidP="00F13030">
      <w:pPr>
        <w:widowControl/>
        <w:numPr>
          <w:ilvl w:val="0"/>
          <w:numId w:val="29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dle § 53 odst. 1 písm. e) zákona dodavatel není v likvidaci;</w:t>
      </w:r>
    </w:p>
    <w:p w:rsidR="00505906" w:rsidRPr="008601B0" w:rsidRDefault="00505906" w:rsidP="00F13030">
      <w:pPr>
        <w:widowControl/>
        <w:numPr>
          <w:ilvl w:val="0"/>
          <w:numId w:val="29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dle § 53 odst. 1 písm. f) zákona dodavatel nemá v evidenci daní zachyceny daňové nedoplatky (i ve vztahu ke spotřební dani), a to jak v České republice, tak v zemi sídla, místa podnikání či bydliště dodavatele;</w:t>
      </w:r>
    </w:p>
    <w:p w:rsidR="00505906" w:rsidRPr="008601B0" w:rsidRDefault="00505906" w:rsidP="00F13030">
      <w:pPr>
        <w:widowControl/>
        <w:numPr>
          <w:ilvl w:val="0"/>
          <w:numId w:val="29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dle § 53 odst. 1 písm. g) zákona dodavatel nemá nedoplatek na pojistném a na penále na veřejné zdravotní pojištění, a to jak v České republice, tak v zemi sídla, místa podnikání či bydliště dodavatele;</w:t>
      </w:r>
    </w:p>
    <w:p w:rsidR="00505906" w:rsidRPr="008601B0" w:rsidRDefault="00505906" w:rsidP="00F13030">
      <w:pPr>
        <w:widowControl/>
        <w:numPr>
          <w:ilvl w:val="0"/>
          <w:numId w:val="29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dle § 53 odst. 1 písm. h) zákona dodavatel nemá nedoplatek na pojistném a na penále na sociální zabezpečení a příspěvku na státní politiku zaměstnanosti, a to jak v České republice, tak v zemi sídla, místa podnikání či bydliště dodavatele;</w:t>
      </w:r>
    </w:p>
    <w:p w:rsidR="00505906" w:rsidRPr="008601B0" w:rsidRDefault="00505906" w:rsidP="00F13030">
      <w:pPr>
        <w:widowControl/>
        <w:numPr>
          <w:ilvl w:val="0"/>
          <w:numId w:val="29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dle § 53 odst. 1 písm. i) zákona dodavatel nebyl v posledních 3 letech pravomocně disciplinárně potrestán či mu nebylo pravomocně uloženo kárné opatření podle zvláštních právních předpisů, je-li považováno prokazování odborné způsobilosti podle zvláštních předpisů; pokud dodavatel vykoná tuto činnost prostřednictvím odpovědného zástupce nebo jiné osoby odpovídající za činnost dodavatele, vztahuje se tento předpoklad na tyto osoby;</w:t>
      </w:r>
    </w:p>
    <w:p w:rsidR="00505906" w:rsidRPr="008601B0" w:rsidRDefault="00505906" w:rsidP="00F13030">
      <w:pPr>
        <w:widowControl/>
        <w:numPr>
          <w:ilvl w:val="0"/>
          <w:numId w:val="30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dle § 53 odst. 1 písm. j) zákona dodavatel není veden v rejstříku osob se zákazem plnění veřejných zakázek;</w:t>
      </w:r>
    </w:p>
    <w:p w:rsidR="00505906" w:rsidRPr="008601B0" w:rsidRDefault="00505906" w:rsidP="00F13030">
      <w:pPr>
        <w:widowControl/>
        <w:numPr>
          <w:ilvl w:val="0"/>
          <w:numId w:val="30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 xml:space="preserve">dle § 53 odst. 1 písm. k) zákona </w:t>
      </w:r>
      <w:r w:rsidRPr="008601B0">
        <w:rPr>
          <w:rFonts w:ascii="Arial" w:hAnsi="Arial" w:cs="Arial"/>
          <w:bCs/>
          <w:sz w:val="20"/>
          <w:szCs w:val="20"/>
        </w:rPr>
        <w:t>dodavateli nebyla v posledních 3 letech pravomocně uložena pokuta za umožnění výkonu nelegální práce podle zvláštního právního předpisu</w:t>
      </w:r>
      <w:r w:rsidRPr="008601B0">
        <w:rPr>
          <w:rFonts w:ascii="Arial" w:hAnsi="Arial" w:cs="Arial"/>
          <w:sz w:val="20"/>
          <w:szCs w:val="20"/>
        </w:rPr>
        <w:t>.</w:t>
      </w:r>
    </w:p>
    <w:p w:rsidR="00505906" w:rsidRPr="008601B0" w:rsidRDefault="00505906" w:rsidP="00505906">
      <w:pPr>
        <w:spacing w:line="280" w:lineRule="atLeast"/>
        <w:rPr>
          <w:rFonts w:ascii="Arial" w:hAnsi="Arial" w:cs="Arial"/>
          <w:sz w:val="20"/>
          <w:szCs w:val="20"/>
        </w:rPr>
      </w:pPr>
    </w:p>
    <w:p w:rsidR="006F2A58" w:rsidRPr="008601B0" w:rsidRDefault="006F2A58" w:rsidP="006F2A58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</w:rPr>
      </w:pPr>
    </w:p>
    <w:p w:rsidR="006F2A58" w:rsidRPr="008601B0" w:rsidRDefault="006F2A58" w:rsidP="006F2A58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</w:rPr>
      </w:pPr>
    </w:p>
    <w:p w:rsidR="006F2A58" w:rsidRPr="008601B0" w:rsidRDefault="006F2A58" w:rsidP="006F2A58">
      <w:pPr>
        <w:spacing w:line="240" w:lineRule="auto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>V ………………… dne …………………………</w:t>
      </w:r>
    </w:p>
    <w:p w:rsidR="006F2A58" w:rsidRPr="008601B0" w:rsidRDefault="006F2A58" w:rsidP="006F2A58">
      <w:pPr>
        <w:ind w:left="2835" w:hanging="2835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  <w:t>………………………………………………………</w:t>
      </w:r>
    </w:p>
    <w:p w:rsidR="006F2A58" w:rsidRPr="008601B0" w:rsidRDefault="006F2A58" w:rsidP="006F2A58">
      <w:pPr>
        <w:pStyle w:val="Zkladntext2"/>
        <w:spacing w:line="240" w:lineRule="auto"/>
        <w:ind w:left="4956"/>
        <w:rPr>
          <w:sz w:val="18"/>
          <w:szCs w:val="18"/>
        </w:rPr>
      </w:pPr>
      <w:r w:rsidRPr="008601B0">
        <w:rPr>
          <w:sz w:val="18"/>
          <w:szCs w:val="18"/>
        </w:rPr>
        <w:t xml:space="preserve">(Obchodní firma – </w:t>
      </w:r>
      <w:r w:rsidR="00505906" w:rsidRPr="008601B0">
        <w:rPr>
          <w:sz w:val="18"/>
          <w:szCs w:val="18"/>
        </w:rPr>
        <w:t>statutární orgán / členové statutárního orgánu</w:t>
      </w:r>
      <w:r w:rsidRPr="008601B0">
        <w:rPr>
          <w:sz w:val="18"/>
          <w:szCs w:val="18"/>
        </w:rPr>
        <w:t xml:space="preserve"> uchazeče - doplní uchazeč)</w:t>
      </w:r>
    </w:p>
    <w:p w:rsidR="006F2A58" w:rsidRPr="008601B0" w:rsidRDefault="006F2A58" w:rsidP="006F2A58">
      <w:pPr>
        <w:pStyle w:val="Zkladntext2"/>
        <w:spacing w:line="240" w:lineRule="auto"/>
        <w:ind w:left="4956"/>
        <w:rPr>
          <w:sz w:val="18"/>
          <w:szCs w:val="18"/>
        </w:rPr>
        <w:sectPr w:rsidR="006F2A58" w:rsidRPr="008601B0" w:rsidSect="00D44CC1">
          <w:headerReference w:type="default" r:id="rId7"/>
          <w:footerReference w:type="default" r:id="rId8"/>
          <w:pgSz w:w="11906" w:h="16838" w:code="9"/>
          <w:pgMar w:top="1418" w:right="1133" w:bottom="1418" w:left="1134" w:header="709" w:footer="314" w:gutter="0"/>
          <w:pgNumType w:fmt="numberInDash" w:start="1"/>
          <w:cols w:space="708"/>
          <w:docGrid w:linePitch="360"/>
        </w:sectPr>
      </w:pPr>
    </w:p>
    <w:p w:rsidR="006F2A58" w:rsidRPr="008601B0" w:rsidRDefault="006F2A58" w:rsidP="006F2A58">
      <w:pPr>
        <w:pStyle w:val="Zkladntext2"/>
        <w:spacing w:line="240" w:lineRule="auto"/>
        <w:rPr>
          <w:b/>
          <w:spacing w:val="40"/>
        </w:rPr>
      </w:pPr>
      <w:r w:rsidRPr="008601B0">
        <w:rPr>
          <w:b/>
          <w:spacing w:val="40"/>
        </w:rPr>
        <w:lastRenderedPageBreak/>
        <w:t>Příloha č. 3</w:t>
      </w:r>
    </w:p>
    <w:p w:rsidR="006F2A58" w:rsidRPr="008601B0" w:rsidRDefault="006F2A58" w:rsidP="006F2A58">
      <w:pPr>
        <w:spacing w:after="60"/>
        <w:jc w:val="center"/>
        <w:rPr>
          <w:rFonts w:ascii="Verdana" w:hAnsi="Verdana"/>
          <w:b/>
          <w:sz w:val="28"/>
          <w:szCs w:val="28"/>
        </w:rPr>
      </w:pPr>
    </w:p>
    <w:p w:rsidR="006F2A58" w:rsidRPr="008601B0" w:rsidRDefault="006F2A58" w:rsidP="006F2A58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8601B0">
        <w:rPr>
          <w:rFonts w:ascii="Verdana" w:hAnsi="Verdana"/>
          <w:b/>
          <w:sz w:val="28"/>
          <w:szCs w:val="28"/>
        </w:rPr>
        <w:t>Čestné prohlášení o ekonomické a finanční způsobilosti</w:t>
      </w:r>
    </w:p>
    <w:p w:rsidR="006F2A58" w:rsidRPr="008601B0" w:rsidRDefault="006F2A58" w:rsidP="006F2A58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8601B0">
        <w:rPr>
          <w:rFonts w:ascii="Verdana" w:hAnsi="Verdana"/>
          <w:b/>
          <w:sz w:val="28"/>
          <w:szCs w:val="28"/>
        </w:rPr>
        <w:t>splnit veřejnou zakázku</w:t>
      </w:r>
    </w:p>
    <w:p w:rsidR="006F2A58" w:rsidRPr="008601B0" w:rsidRDefault="006F2A58" w:rsidP="006F2A58">
      <w:pPr>
        <w:jc w:val="center"/>
        <w:rPr>
          <w:rFonts w:ascii="Verdana" w:hAnsi="Verdana"/>
          <w:b/>
          <w:spacing w:val="40"/>
          <w:sz w:val="20"/>
          <w:szCs w:val="20"/>
        </w:rPr>
      </w:pPr>
      <w:r w:rsidRPr="008601B0">
        <w:rPr>
          <w:rFonts w:ascii="Verdana" w:hAnsi="Verdana" w:cs="Verdana"/>
          <w:sz w:val="18"/>
          <w:szCs w:val="18"/>
        </w:rPr>
        <w:t>dle</w:t>
      </w:r>
      <w:r w:rsidRPr="008601B0">
        <w:rPr>
          <w:rFonts w:ascii="Verdana" w:eastAsia="Verdana" w:hAnsi="Verdana" w:cs="Verdana"/>
          <w:sz w:val="18"/>
          <w:szCs w:val="18"/>
        </w:rPr>
        <w:t xml:space="preserve">§ 50 odst. 1 písm. c) </w:t>
      </w:r>
      <w:r w:rsidRPr="008601B0">
        <w:rPr>
          <w:rFonts w:ascii="Verdana" w:hAnsi="Verdana" w:cs="Verdana"/>
          <w:sz w:val="18"/>
          <w:szCs w:val="18"/>
        </w:rPr>
        <w:t xml:space="preserve">zákona </w:t>
      </w:r>
      <w:r w:rsidR="00F3438D" w:rsidRPr="008601B0">
        <w:rPr>
          <w:rFonts w:ascii="Verdana" w:hAnsi="Verdana" w:cs="Verdana"/>
          <w:sz w:val="18"/>
          <w:szCs w:val="18"/>
        </w:rPr>
        <w:t>č.137/2006Sb</w:t>
      </w:r>
      <w:r w:rsidRPr="008601B0">
        <w:rPr>
          <w:rFonts w:ascii="Verdana" w:hAnsi="Verdana" w:cs="Verdana"/>
          <w:sz w:val="18"/>
          <w:szCs w:val="18"/>
        </w:rPr>
        <w:t>,o veřejných zakázkách, ve znění pozdějších předpisů (dále jen</w:t>
      </w:r>
      <w:r w:rsidRPr="008601B0">
        <w:rPr>
          <w:rFonts w:ascii="Verdana" w:eastAsia="Verdana" w:hAnsi="Verdana" w:cs="Verdana"/>
          <w:sz w:val="18"/>
          <w:szCs w:val="18"/>
        </w:rPr>
        <w:t xml:space="preserve"> „</w:t>
      </w:r>
      <w:r w:rsidRPr="008601B0">
        <w:rPr>
          <w:rFonts w:ascii="Verdana" w:hAnsi="Verdana" w:cs="Verdana"/>
          <w:sz w:val="18"/>
          <w:szCs w:val="18"/>
        </w:rPr>
        <w:t>zákon</w:t>
      </w:r>
      <w:r w:rsidRPr="008601B0">
        <w:rPr>
          <w:rFonts w:ascii="Verdana" w:eastAsia="Verdana" w:hAnsi="Verdana" w:cs="Verdana"/>
          <w:sz w:val="18"/>
          <w:szCs w:val="18"/>
        </w:rPr>
        <w:t>“</w:t>
      </w:r>
      <w:r w:rsidRPr="008601B0">
        <w:rPr>
          <w:rFonts w:ascii="Verdana" w:hAnsi="Verdana" w:cs="Verdana"/>
          <w:sz w:val="18"/>
          <w:szCs w:val="18"/>
        </w:rPr>
        <w:t>)</w:t>
      </w:r>
    </w:p>
    <w:p w:rsidR="006F2A58" w:rsidRPr="008601B0" w:rsidRDefault="006F2A58" w:rsidP="006F2A58">
      <w:pPr>
        <w:spacing w:after="60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794681" w:rsidP="00667F1F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6F2A58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6F2A58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794681" w:rsidP="00667F1F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6F2A58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6F2A58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794681" w:rsidP="00667F1F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6F2A58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6F2A58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794681" w:rsidP="00667F1F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6F2A58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6F2A58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6F2A58" w:rsidRPr="008601B0" w:rsidRDefault="006F2A58" w:rsidP="006F2A58">
      <w:pPr>
        <w:spacing w:after="60"/>
        <w:rPr>
          <w:rFonts w:ascii="Verdana" w:hAnsi="Verdana"/>
          <w:b/>
          <w:sz w:val="20"/>
          <w:szCs w:val="20"/>
        </w:rPr>
      </w:pPr>
    </w:p>
    <w:p w:rsidR="006F2A58" w:rsidRPr="008601B0" w:rsidRDefault="006F2A58" w:rsidP="006F2A58">
      <w:pPr>
        <w:autoSpaceDE w:val="0"/>
        <w:autoSpaceDN w:val="0"/>
        <w:spacing w:after="60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 xml:space="preserve">Já, jako osoba oprávněná jednat a podepisovat </w:t>
      </w:r>
      <w:r w:rsidRPr="008601B0">
        <w:rPr>
          <w:rFonts w:ascii="Verdana" w:hAnsi="Verdana"/>
          <w:b/>
          <w:sz w:val="20"/>
          <w:szCs w:val="20"/>
        </w:rPr>
        <w:t>za / jménem</w:t>
      </w:r>
      <w:r w:rsidRPr="008601B0">
        <w:rPr>
          <w:rFonts w:ascii="Verdana" w:hAnsi="Verdana"/>
          <w:sz w:val="20"/>
          <w:szCs w:val="20"/>
        </w:rPr>
        <w:t xml:space="preserve"> uchazeče, tímto čestně prohlašuji, že jsme uchazeč, který je dle § 50 odst. 1 písm. c) zákona ekonomicky a finančně způsobilý splnit veřejnou zakázku s názvem </w:t>
      </w:r>
      <w:r w:rsidRPr="008601B0">
        <w:rPr>
          <w:rFonts w:ascii="Verdana" w:hAnsi="Verdana"/>
          <w:b/>
          <w:sz w:val="20"/>
          <w:szCs w:val="20"/>
        </w:rPr>
        <w:t>„</w:t>
      </w:r>
      <w:r w:rsidR="000747E1" w:rsidRPr="000747E1">
        <w:rPr>
          <w:rFonts w:ascii="Verdana" w:hAnsi="Verdana"/>
          <w:b/>
          <w:sz w:val="20"/>
          <w:szCs w:val="20"/>
        </w:rPr>
        <w:t>Dodávka a montáž náhradního zdroje pro FZÚ Cukrovarnická</w:t>
      </w:r>
      <w:r w:rsidR="00A444FA">
        <w:rPr>
          <w:rFonts w:ascii="Verdana" w:hAnsi="Verdana"/>
          <w:b/>
          <w:sz w:val="20"/>
          <w:szCs w:val="20"/>
        </w:rPr>
        <w:t xml:space="preserve"> II</w:t>
      </w:r>
      <w:r w:rsidRPr="008601B0">
        <w:rPr>
          <w:rFonts w:ascii="Verdana" w:hAnsi="Verdana"/>
          <w:b/>
          <w:bCs/>
          <w:sz w:val="20"/>
          <w:szCs w:val="20"/>
        </w:rPr>
        <w:t>“.</w:t>
      </w:r>
    </w:p>
    <w:p w:rsidR="006F2A58" w:rsidRPr="008601B0" w:rsidRDefault="006F2A58" w:rsidP="006F2A58">
      <w:pPr>
        <w:widowControl/>
        <w:adjustRightInd/>
        <w:spacing w:line="240" w:lineRule="auto"/>
        <w:jc w:val="center"/>
        <w:rPr>
          <w:rFonts w:ascii="Verdana" w:hAnsi="Verdana"/>
          <w:sz w:val="20"/>
          <w:szCs w:val="20"/>
        </w:rPr>
      </w:pPr>
    </w:p>
    <w:p w:rsidR="006F2A58" w:rsidRPr="008601B0" w:rsidRDefault="006F2A58" w:rsidP="006F2A58">
      <w:pPr>
        <w:widowControl/>
        <w:adjustRightInd/>
        <w:spacing w:line="240" w:lineRule="auto"/>
        <w:jc w:val="center"/>
        <w:rPr>
          <w:rFonts w:ascii="Verdana" w:hAnsi="Verdana"/>
          <w:sz w:val="20"/>
          <w:szCs w:val="20"/>
        </w:rPr>
      </w:pPr>
    </w:p>
    <w:p w:rsidR="006F2A58" w:rsidRPr="008601B0" w:rsidRDefault="006F2A58" w:rsidP="006F2A58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>V ………………………… dne ……………………</w:t>
      </w:r>
      <w:proofErr w:type="gramStart"/>
      <w:r w:rsidRPr="008601B0">
        <w:rPr>
          <w:rFonts w:ascii="Verdana" w:hAnsi="Verdana"/>
          <w:sz w:val="20"/>
          <w:szCs w:val="20"/>
        </w:rPr>
        <w:t>…...</w:t>
      </w:r>
      <w:proofErr w:type="gramEnd"/>
    </w:p>
    <w:p w:rsidR="006F2A58" w:rsidRPr="008601B0" w:rsidRDefault="006F2A58" w:rsidP="006F2A58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:rsidR="006F2A58" w:rsidRPr="008601B0" w:rsidRDefault="006F2A58" w:rsidP="006F2A58">
      <w:pPr>
        <w:widowControl/>
        <w:adjustRightInd/>
        <w:spacing w:line="240" w:lineRule="auto"/>
        <w:ind w:left="2835" w:hanging="2835"/>
        <w:jc w:val="left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ab/>
      </w:r>
      <w:r w:rsidRPr="008601B0">
        <w:rPr>
          <w:rFonts w:ascii="Verdana" w:hAnsi="Verdana"/>
          <w:sz w:val="20"/>
          <w:szCs w:val="20"/>
        </w:rPr>
        <w:tab/>
      </w:r>
      <w:r w:rsidRPr="008601B0">
        <w:rPr>
          <w:rFonts w:ascii="Verdana" w:hAnsi="Verdana"/>
          <w:sz w:val="20"/>
          <w:szCs w:val="20"/>
        </w:rPr>
        <w:tab/>
      </w:r>
      <w:r w:rsidRPr="008601B0">
        <w:rPr>
          <w:rFonts w:ascii="Verdana" w:hAnsi="Verdana"/>
          <w:sz w:val="20"/>
          <w:szCs w:val="20"/>
        </w:rPr>
        <w:tab/>
        <w:t>…………………………………………………..</w:t>
      </w:r>
    </w:p>
    <w:p w:rsidR="006F2A58" w:rsidRPr="008601B0" w:rsidRDefault="006F2A58" w:rsidP="006F2A58">
      <w:pPr>
        <w:widowControl/>
        <w:adjustRightInd/>
        <w:spacing w:line="240" w:lineRule="auto"/>
        <w:ind w:left="4956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>(</w:t>
      </w:r>
      <w:r w:rsidR="003C3DF4" w:rsidRPr="008601B0">
        <w:rPr>
          <w:rFonts w:ascii="Verdana" w:hAnsi="Verdana"/>
          <w:sz w:val="20"/>
          <w:szCs w:val="20"/>
        </w:rPr>
        <w:t>Obchodní firma – osoba oprávněná jednat jménem / za uchazeče - doplní uchazeč</w:t>
      </w:r>
      <w:r w:rsidRPr="008601B0">
        <w:rPr>
          <w:rFonts w:ascii="Verdana" w:hAnsi="Verdana"/>
          <w:sz w:val="20"/>
          <w:szCs w:val="20"/>
        </w:rPr>
        <w:t>)</w:t>
      </w:r>
    </w:p>
    <w:p w:rsidR="006F2A58" w:rsidRPr="008601B0" w:rsidRDefault="006F2A58" w:rsidP="006F2A58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:rsidR="006F2A58" w:rsidRPr="008601B0" w:rsidRDefault="006F2A58" w:rsidP="006F2A58">
      <w:pPr>
        <w:spacing w:line="240" w:lineRule="auto"/>
        <w:jc w:val="left"/>
        <w:rPr>
          <w:rFonts w:ascii="Verdana" w:hAnsi="Verdana"/>
          <w:b/>
          <w:sz w:val="18"/>
        </w:rPr>
        <w:sectPr w:rsidR="006F2A58" w:rsidRPr="008601B0" w:rsidSect="00BF7B75">
          <w:headerReference w:type="first" r:id="rId9"/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titlePg/>
          <w:docGrid w:linePitch="360"/>
        </w:sectPr>
      </w:pPr>
    </w:p>
    <w:p w:rsidR="006F2A58" w:rsidRPr="008601B0" w:rsidRDefault="006F2A58" w:rsidP="006F2A58">
      <w:pPr>
        <w:spacing w:line="240" w:lineRule="auto"/>
        <w:jc w:val="left"/>
        <w:rPr>
          <w:rFonts w:ascii="Verdana" w:hAnsi="Verdana"/>
          <w:b/>
          <w:spacing w:val="40"/>
        </w:rPr>
      </w:pPr>
      <w:r w:rsidRPr="008601B0">
        <w:rPr>
          <w:rFonts w:ascii="Verdana" w:hAnsi="Verdana"/>
          <w:b/>
          <w:spacing w:val="40"/>
        </w:rPr>
        <w:lastRenderedPageBreak/>
        <w:t>Příloha č. 4</w:t>
      </w:r>
    </w:p>
    <w:p w:rsidR="006F2A58" w:rsidRPr="008601B0" w:rsidRDefault="006F2A58" w:rsidP="006F2A58">
      <w:pPr>
        <w:pStyle w:val="Zhlav"/>
        <w:tabs>
          <w:tab w:val="left" w:pos="708"/>
        </w:tabs>
        <w:spacing w:line="240" w:lineRule="auto"/>
        <w:rPr>
          <w:rFonts w:ascii="Verdana" w:hAnsi="Verdana"/>
          <w:b/>
        </w:rPr>
      </w:pPr>
    </w:p>
    <w:p w:rsidR="006F2A58" w:rsidRPr="008601B0" w:rsidRDefault="006F2A58" w:rsidP="006F2A58">
      <w:pPr>
        <w:spacing w:line="240" w:lineRule="auto"/>
        <w:jc w:val="center"/>
        <w:rPr>
          <w:rFonts w:ascii="Verdana" w:hAnsi="Verdana"/>
          <w:b/>
          <w:spacing w:val="40"/>
        </w:rPr>
      </w:pPr>
      <w:r w:rsidRPr="008601B0">
        <w:rPr>
          <w:rFonts w:ascii="Verdana" w:hAnsi="Verdana"/>
          <w:b/>
          <w:spacing w:val="40"/>
        </w:rPr>
        <w:t xml:space="preserve">Seznam významných dodávek </w:t>
      </w:r>
    </w:p>
    <w:p w:rsidR="006F2A58" w:rsidRPr="008601B0" w:rsidRDefault="006F2A58" w:rsidP="006F2A58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6F2A58" w:rsidP="00BF7B75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8601B0">
              <w:rPr>
                <w:rFonts w:ascii="Verdana" w:hAnsi="Verdana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6F2A58" w:rsidP="00BF7B75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8601B0">
              <w:rPr>
                <w:rFonts w:ascii="Verdana" w:hAnsi="Verdana"/>
                <w:b/>
                <w:sz w:val="18"/>
                <w:szCs w:val="18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6F2A58" w:rsidP="00BF7B75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8601B0">
              <w:rPr>
                <w:rFonts w:ascii="Verdana" w:hAnsi="Verdana"/>
                <w:b/>
                <w:sz w:val="18"/>
                <w:szCs w:val="18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6F2A58" w:rsidP="00BF7B75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8601B0">
              <w:rPr>
                <w:rFonts w:ascii="Verdana" w:hAnsi="Verdana"/>
                <w:b/>
                <w:sz w:val="18"/>
                <w:szCs w:val="18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F2A58" w:rsidRPr="008601B0" w:rsidRDefault="006F2A58" w:rsidP="006F2A58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6F2A58" w:rsidRPr="008601B0" w:rsidRDefault="006F2A58" w:rsidP="006F2A58">
      <w:pPr>
        <w:widowControl/>
        <w:adjustRightInd/>
        <w:spacing w:line="360" w:lineRule="auto"/>
        <w:textAlignment w:val="auto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 xml:space="preserve">Já, jako osoba oprávněná jednat a podepisovat </w:t>
      </w:r>
      <w:r w:rsidRPr="008601B0">
        <w:rPr>
          <w:rFonts w:ascii="Verdana" w:hAnsi="Verdana"/>
          <w:b/>
          <w:sz w:val="18"/>
          <w:szCs w:val="18"/>
        </w:rPr>
        <w:t>za / jménem</w:t>
      </w:r>
      <w:r w:rsidRPr="008601B0">
        <w:rPr>
          <w:rFonts w:ascii="Verdana" w:hAnsi="Verdana"/>
          <w:sz w:val="18"/>
          <w:szCs w:val="18"/>
        </w:rPr>
        <w:t xml:space="preserve"> uchazeče, čestně prohlašuji, že jsme v posledních 3 letech realizovali následující dodávky obdobného charakteru</w:t>
      </w:r>
      <w:r w:rsidRPr="008601B0">
        <w:rPr>
          <w:rFonts w:ascii="Verdana" w:hAnsi="Verdana"/>
          <w:sz w:val="18"/>
          <w:szCs w:val="18"/>
          <w:vertAlign w:val="superscript"/>
        </w:rPr>
        <w:footnoteReference w:id="1"/>
      </w:r>
      <w:r w:rsidRPr="008601B0">
        <w:rPr>
          <w:rFonts w:ascii="Verdana" w:hAnsi="Verdana"/>
          <w:sz w:val="18"/>
          <w:szCs w:val="18"/>
        </w:rPr>
        <w:t xml:space="preserve">: 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4030"/>
        <w:gridCol w:w="5040"/>
      </w:tblGrid>
      <w:tr w:rsidR="006F2A58" w:rsidRPr="008601B0" w:rsidTr="00667F1F">
        <w:trPr>
          <w:cantSplit/>
          <w:trHeight w:val="530"/>
        </w:trPr>
        <w:tc>
          <w:tcPr>
            <w:tcW w:w="9070" w:type="dxa"/>
            <w:gridSpan w:val="2"/>
            <w:shd w:val="clear" w:color="auto" w:fill="D9D9D9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center"/>
              <w:textAlignment w:val="auto"/>
              <w:rPr>
                <w:rFonts w:ascii="Verdana" w:hAnsi="Verdana" w:cs="Arial"/>
                <w:b/>
                <w:bCs/>
                <w:caps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b/>
                <w:bCs/>
                <w:caps/>
                <w:sz w:val="18"/>
                <w:szCs w:val="18"/>
                <w:lang w:eastAsia="en-US"/>
              </w:rPr>
              <w:t>referenční dodávka</w:t>
            </w:r>
          </w:p>
        </w:tc>
      </w:tr>
      <w:tr w:rsidR="006F2A58" w:rsidRPr="008601B0" w:rsidTr="00667F1F">
        <w:trPr>
          <w:cantSplit/>
          <w:trHeight w:val="411"/>
        </w:trPr>
        <w:tc>
          <w:tcPr>
            <w:tcW w:w="4030" w:type="dxa"/>
            <w:shd w:val="clear" w:color="auto" w:fill="D9D9D9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Požadovaný údaj</w:t>
            </w:r>
          </w:p>
        </w:tc>
        <w:tc>
          <w:tcPr>
            <w:tcW w:w="5040" w:type="dxa"/>
            <w:shd w:val="clear" w:color="auto" w:fill="D9D9D9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Hodnota požadovaného údaje</w:t>
            </w:r>
          </w:p>
        </w:tc>
      </w:tr>
      <w:tr w:rsidR="006F2A58" w:rsidRPr="008601B0" w:rsidTr="00667F1F">
        <w:trPr>
          <w:cantSplit/>
          <w:trHeight w:val="559"/>
        </w:trPr>
        <w:tc>
          <w:tcPr>
            <w:tcW w:w="4030" w:type="dxa"/>
            <w:shd w:val="clear" w:color="auto" w:fill="D9D9D9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>Název zakázky</w:t>
            </w:r>
          </w:p>
        </w:tc>
        <w:tc>
          <w:tcPr>
            <w:tcW w:w="5040" w:type="dxa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F2A58" w:rsidRPr="008601B0" w:rsidTr="00667F1F">
        <w:trPr>
          <w:cantSplit/>
          <w:trHeight w:val="411"/>
        </w:trPr>
        <w:tc>
          <w:tcPr>
            <w:tcW w:w="4030" w:type="dxa"/>
            <w:shd w:val="clear" w:color="auto" w:fill="D9D9D9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>Místo zakázky</w:t>
            </w:r>
          </w:p>
        </w:tc>
        <w:tc>
          <w:tcPr>
            <w:tcW w:w="5040" w:type="dxa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2A58" w:rsidRPr="008601B0" w:rsidTr="00667F1F">
        <w:trPr>
          <w:cantSplit/>
          <w:trHeight w:val="701"/>
        </w:trPr>
        <w:tc>
          <w:tcPr>
            <w:tcW w:w="4030" w:type="dxa"/>
            <w:shd w:val="clear" w:color="auto" w:fill="D9D9D9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>Objednatel (název, adresa, jméno kontaktní osoby, telefon, příp. e-mail)</w:t>
            </w:r>
          </w:p>
        </w:tc>
        <w:tc>
          <w:tcPr>
            <w:tcW w:w="5040" w:type="dxa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2A58" w:rsidRPr="008601B0" w:rsidTr="00B254A3">
        <w:trPr>
          <w:cantSplit/>
        </w:trPr>
        <w:tc>
          <w:tcPr>
            <w:tcW w:w="4030" w:type="dxa"/>
            <w:shd w:val="clear" w:color="auto" w:fill="D9D9D9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Doba provedení zakázky </w:t>
            </w:r>
          </w:p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>(rok zahájení a dokončení)</w:t>
            </w:r>
          </w:p>
        </w:tc>
        <w:tc>
          <w:tcPr>
            <w:tcW w:w="5040" w:type="dxa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2A58" w:rsidRPr="008601B0" w:rsidTr="00B254A3">
        <w:trPr>
          <w:cantSplit/>
        </w:trPr>
        <w:tc>
          <w:tcPr>
            <w:tcW w:w="4030" w:type="dxa"/>
            <w:shd w:val="clear" w:color="auto" w:fill="D9D9D9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>Objem zakázky</w:t>
            </w:r>
          </w:p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>(kvantifikovaný vzhledem k požadavku zadávací dokumentace)</w:t>
            </w:r>
          </w:p>
        </w:tc>
        <w:tc>
          <w:tcPr>
            <w:tcW w:w="5040" w:type="dxa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2A58" w:rsidRPr="008601B0" w:rsidTr="00B254A3">
        <w:trPr>
          <w:cantSplit/>
        </w:trPr>
        <w:tc>
          <w:tcPr>
            <w:tcW w:w="4030" w:type="dxa"/>
            <w:shd w:val="clear" w:color="auto" w:fill="D9D9D9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>Pozice dodavatele při provádění</w:t>
            </w:r>
          </w:p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>(dodavatel – subdodavatel)</w:t>
            </w:r>
          </w:p>
        </w:tc>
        <w:tc>
          <w:tcPr>
            <w:tcW w:w="5040" w:type="dxa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2A58" w:rsidRPr="008601B0" w:rsidTr="00B254A3">
        <w:trPr>
          <w:cantSplit/>
        </w:trPr>
        <w:tc>
          <w:tcPr>
            <w:tcW w:w="4030" w:type="dxa"/>
            <w:shd w:val="clear" w:color="auto" w:fill="D9D9D9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>Podíl dodavatele na realizaci v % z celkového objemu zakázky</w:t>
            </w:r>
          </w:p>
        </w:tc>
        <w:tc>
          <w:tcPr>
            <w:tcW w:w="5040" w:type="dxa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2A58" w:rsidRPr="008601B0" w:rsidTr="00667F1F">
        <w:trPr>
          <w:cantSplit/>
          <w:trHeight w:val="1661"/>
        </w:trPr>
        <w:tc>
          <w:tcPr>
            <w:tcW w:w="4030" w:type="dxa"/>
            <w:shd w:val="clear" w:color="auto" w:fill="D9D9D9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Stručný popis plnění (zejména s ohledem na prokázání splnění obdobného charakteru zakázky) </w:t>
            </w:r>
          </w:p>
        </w:tc>
        <w:tc>
          <w:tcPr>
            <w:tcW w:w="5040" w:type="dxa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</w:tbl>
    <w:p w:rsidR="006F2A58" w:rsidRPr="008601B0" w:rsidRDefault="006F2A58" w:rsidP="006F2A58">
      <w:pPr>
        <w:widowControl/>
        <w:adjustRightInd/>
        <w:snapToGrid w:val="0"/>
        <w:spacing w:line="240" w:lineRule="auto"/>
        <w:jc w:val="left"/>
        <w:textAlignment w:val="auto"/>
        <w:rPr>
          <w:rFonts w:ascii="Verdana" w:hAnsi="Verdana" w:cs="Arial"/>
          <w:sz w:val="18"/>
          <w:szCs w:val="18"/>
          <w:lang w:eastAsia="en-US"/>
        </w:rPr>
      </w:pPr>
    </w:p>
    <w:p w:rsidR="006F2A58" w:rsidRPr="008601B0" w:rsidRDefault="006F2A58" w:rsidP="006F2A58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>V ……………………………… dne ………………………</w:t>
      </w: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</w:r>
    </w:p>
    <w:p w:rsidR="006F2A58" w:rsidRPr="008601B0" w:rsidRDefault="006F2A58" w:rsidP="006F2A58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  <w:t>…………………………………………………………….</w:t>
      </w:r>
    </w:p>
    <w:p w:rsidR="006F2A58" w:rsidRPr="008601B0" w:rsidRDefault="006F2A58" w:rsidP="006F2A58">
      <w:pPr>
        <w:widowControl/>
        <w:adjustRightInd/>
        <w:spacing w:line="240" w:lineRule="auto"/>
        <w:ind w:left="4956"/>
        <w:jc w:val="left"/>
        <w:textAlignment w:val="auto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>(</w:t>
      </w:r>
      <w:r w:rsidR="003C3DF4" w:rsidRPr="008601B0">
        <w:rPr>
          <w:rFonts w:ascii="Verdana" w:hAnsi="Verdana"/>
          <w:sz w:val="20"/>
          <w:szCs w:val="20"/>
        </w:rPr>
        <w:t>Obchodní firma – osoba oprávněná jednat jménem / za uchazeče - doplní uchazeč</w:t>
      </w:r>
      <w:r w:rsidRPr="008601B0">
        <w:rPr>
          <w:rFonts w:ascii="Verdana" w:hAnsi="Verdana"/>
          <w:sz w:val="18"/>
          <w:szCs w:val="18"/>
        </w:rPr>
        <w:t>)</w:t>
      </w:r>
    </w:p>
    <w:p w:rsidR="006F2A58" w:rsidRPr="008601B0" w:rsidRDefault="006F2A58" w:rsidP="006F2A58">
      <w:pPr>
        <w:spacing w:line="240" w:lineRule="auto"/>
        <w:rPr>
          <w:rFonts w:ascii="Verdana" w:hAnsi="Verdana"/>
          <w:sz w:val="18"/>
          <w:szCs w:val="18"/>
        </w:rPr>
      </w:pPr>
    </w:p>
    <w:p w:rsidR="006F2A58" w:rsidRPr="008601B0" w:rsidRDefault="006F2A58" w:rsidP="006F2A58">
      <w:pPr>
        <w:spacing w:line="240" w:lineRule="auto"/>
        <w:rPr>
          <w:rFonts w:ascii="Verdana" w:hAnsi="Verdana"/>
          <w:b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 xml:space="preserve">Příloha - osvědčení (referenční listina) nebo smlouva s jinou osobou než veřejným zadavatelem a doklad o uskutečnění plnění dodavatele, není-li současně možné získat osvědčení </w:t>
      </w:r>
    </w:p>
    <w:p w:rsidR="006F2A58" w:rsidRPr="008601B0" w:rsidRDefault="006F2A58" w:rsidP="006F2A58">
      <w:pPr>
        <w:pStyle w:val="Zkladntext2"/>
        <w:rPr>
          <w:szCs w:val="20"/>
        </w:rPr>
        <w:sectPr w:rsidR="006F2A58" w:rsidRPr="008601B0" w:rsidSect="00BF7B75"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titlePg/>
          <w:docGrid w:linePitch="360"/>
        </w:sectPr>
      </w:pPr>
    </w:p>
    <w:p w:rsidR="006F2A58" w:rsidRPr="008601B0" w:rsidRDefault="006F2A58" w:rsidP="006F2A58">
      <w:pPr>
        <w:pStyle w:val="Zkladntext2"/>
        <w:rPr>
          <w:b/>
          <w:spacing w:val="40"/>
          <w:lang w:eastAsia="ar-SA"/>
        </w:rPr>
      </w:pPr>
      <w:r w:rsidRPr="008601B0">
        <w:rPr>
          <w:b/>
          <w:spacing w:val="40"/>
          <w:lang w:eastAsia="ar-SA"/>
        </w:rPr>
        <w:lastRenderedPageBreak/>
        <w:t>Příloha č. 5</w:t>
      </w:r>
    </w:p>
    <w:p w:rsidR="006F2A58" w:rsidRPr="008601B0" w:rsidRDefault="006F2A58" w:rsidP="006F2A58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6F2A58" w:rsidRPr="008601B0" w:rsidRDefault="006F2A58" w:rsidP="006F2A58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6F2A58" w:rsidRPr="008601B0" w:rsidRDefault="000778C0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  <w:r>
        <w:rPr>
          <w:rFonts w:ascii="Verdana" w:hAnsi="Verdana"/>
          <w:b/>
          <w:sz w:val="36"/>
          <w:szCs w:val="36"/>
          <w:lang w:eastAsia="ar-SA"/>
        </w:rPr>
        <w:t>S</w:t>
      </w:r>
      <w:r w:rsidR="006F2A58" w:rsidRPr="008601B0">
        <w:rPr>
          <w:rFonts w:ascii="Verdana" w:hAnsi="Verdana"/>
          <w:b/>
          <w:sz w:val="36"/>
          <w:szCs w:val="36"/>
          <w:lang w:eastAsia="ar-SA"/>
        </w:rPr>
        <w:t xml:space="preserve">mlouva </w:t>
      </w:r>
      <w:r>
        <w:rPr>
          <w:rFonts w:ascii="Verdana" w:hAnsi="Verdana"/>
          <w:b/>
          <w:sz w:val="36"/>
          <w:szCs w:val="36"/>
          <w:lang w:eastAsia="ar-SA"/>
        </w:rPr>
        <w:t>o dílo</w:t>
      </w:r>
    </w:p>
    <w:p w:rsidR="006F2A58" w:rsidRPr="008601B0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</w:p>
    <w:p w:rsidR="006F2A58" w:rsidRPr="008601B0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  <w:lang w:eastAsia="ar-SA"/>
        </w:rPr>
      </w:pPr>
      <w:r w:rsidRPr="008601B0">
        <w:rPr>
          <w:rFonts w:ascii="Verdana" w:hAnsi="Verdana"/>
          <w:b/>
          <w:sz w:val="20"/>
          <w:szCs w:val="20"/>
          <w:lang w:eastAsia="ar-SA"/>
        </w:rPr>
        <w:t>(samostatná elektronická příloha)</w:t>
      </w:r>
    </w:p>
    <w:p w:rsidR="006F2A58" w:rsidRPr="008601B0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:rsidR="006F2A58" w:rsidRPr="008601B0" w:rsidRDefault="006F2A58" w:rsidP="006F2A58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pacing w:val="40"/>
          <w:lang w:eastAsia="ar-SA"/>
        </w:rPr>
      </w:pPr>
      <w:r w:rsidRPr="008601B0">
        <w:rPr>
          <w:rFonts w:ascii="Verdana" w:hAnsi="Verdana"/>
          <w:b/>
          <w:spacing w:val="40"/>
          <w:lang w:eastAsia="ar-SA"/>
        </w:rPr>
        <w:br w:type="page"/>
      </w:r>
    </w:p>
    <w:p w:rsidR="006F2A58" w:rsidRPr="008601B0" w:rsidRDefault="006F2A58" w:rsidP="006F2A58">
      <w:pPr>
        <w:widowControl/>
        <w:suppressAutoHyphens/>
        <w:adjustRightInd/>
        <w:spacing w:line="240" w:lineRule="auto"/>
        <w:textAlignment w:val="auto"/>
        <w:rPr>
          <w:rFonts w:ascii="Verdana" w:hAnsi="Verdana"/>
          <w:b/>
          <w:spacing w:val="40"/>
          <w:lang w:eastAsia="ar-SA"/>
        </w:rPr>
      </w:pPr>
      <w:r w:rsidRPr="008601B0">
        <w:rPr>
          <w:rFonts w:ascii="Verdana" w:hAnsi="Verdana"/>
          <w:b/>
          <w:spacing w:val="40"/>
          <w:lang w:eastAsia="ar-SA"/>
        </w:rPr>
        <w:lastRenderedPageBreak/>
        <w:t>Příloha č. 6</w:t>
      </w:r>
    </w:p>
    <w:p w:rsidR="00F70EBA" w:rsidRPr="008601B0" w:rsidRDefault="00F70EBA" w:rsidP="00F70EBA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F70EBA" w:rsidRPr="008601B0" w:rsidRDefault="00F70EBA" w:rsidP="00F70EBA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F70EBA" w:rsidRPr="008601B0" w:rsidRDefault="00F70EBA" w:rsidP="00F70EBA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  <w:r>
        <w:rPr>
          <w:rFonts w:ascii="Verdana" w:hAnsi="Verdana"/>
          <w:b/>
          <w:sz w:val="36"/>
          <w:szCs w:val="36"/>
          <w:lang w:eastAsia="ar-SA"/>
        </w:rPr>
        <w:t>Projektová dokumentace</w:t>
      </w:r>
      <w:r w:rsidRPr="008601B0">
        <w:rPr>
          <w:rFonts w:ascii="Verdana" w:hAnsi="Verdana"/>
          <w:b/>
          <w:sz w:val="36"/>
          <w:szCs w:val="36"/>
          <w:lang w:eastAsia="ar-SA"/>
        </w:rPr>
        <w:t xml:space="preserve"> </w:t>
      </w:r>
    </w:p>
    <w:p w:rsidR="00F70EBA" w:rsidRDefault="00F70EBA" w:rsidP="00F70EBA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</w:p>
    <w:p w:rsidR="00F70EBA" w:rsidRPr="008601B0" w:rsidRDefault="00F70EBA" w:rsidP="00F70EBA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  <w:lang w:eastAsia="ar-SA"/>
        </w:rPr>
      </w:pPr>
      <w:r w:rsidRPr="008601B0">
        <w:rPr>
          <w:rFonts w:ascii="Verdana" w:hAnsi="Verdana"/>
          <w:b/>
          <w:sz w:val="20"/>
          <w:szCs w:val="20"/>
          <w:lang w:eastAsia="ar-SA"/>
        </w:rPr>
        <w:t>(samostatná elektronická příloha)</w:t>
      </w:r>
    </w:p>
    <w:p w:rsidR="006F2A58" w:rsidRDefault="006F2A58" w:rsidP="006F2A58">
      <w:pPr>
        <w:widowControl/>
        <w:suppressAutoHyphens/>
        <w:adjustRightInd/>
        <w:spacing w:line="240" w:lineRule="auto"/>
        <w:textAlignment w:val="auto"/>
        <w:rPr>
          <w:rFonts w:ascii="Verdana" w:hAnsi="Verdana"/>
          <w:b/>
          <w:spacing w:val="40"/>
          <w:lang w:eastAsia="ar-SA"/>
        </w:rPr>
      </w:pPr>
    </w:p>
    <w:p w:rsidR="00A444FA" w:rsidRDefault="00A444FA">
      <w:pPr>
        <w:widowControl/>
        <w:adjustRightInd/>
        <w:spacing w:after="200" w:line="276" w:lineRule="auto"/>
        <w:jc w:val="left"/>
        <w:textAlignment w:val="auto"/>
        <w:rPr>
          <w:rFonts w:ascii="Verdana" w:hAnsi="Verdana"/>
          <w:b/>
          <w:spacing w:val="40"/>
          <w:lang w:eastAsia="ar-SA"/>
        </w:rPr>
      </w:pPr>
      <w:r>
        <w:rPr>
          <w:rFonts w:ascii="Verdana" w:hAnsi="Verdana"/>
          <w:b/>
          <w:spacing w:val="40"/>
          <w:lang w:eastAsia="ar-SA"/>
        </w:rPr>
        <w:br w:type="page"/>
      </w:r>
    </w:p>
    <w:p w:rsidR="00A444FA" w:rsidRPr="008601B0" w:rsidRDefault="00A444FA" w:rsidP="00A444FA">
      <w:pPr>
        <w:widowControl/>
        <w:suppressAutoHyphens/>
        <w:adjustRightInd/>
        <w:spacing w:line="240" w:lineRule="auto"/>
        <w:textAlignment w:val="auto"/>
        <w:rPr>
          <w:rFonts w:ascii="Verdana" w:hAnsi="Verdana"/>
          <w:b/>
          <w:spacing w:val="40"/>
          <w:lang w:eastAsia="ar-SA"/>
        </w:rPr>
      </w:pPr>
      <w:r w:rsidRPr="008601B0">
        <w:rPr>
          <w:rFonts w:ascii="Verdana" w:hAnsi="Verdana"/>
          <w:b/>
          <w:spacing w:val="40"/>
          <w:lang w:eastAsia="ar-SA"/>
        </w:rPr>
        <w:lastRenderedPageBreak/>
        <w:t xml:space="preserve">Příloha č. </w:t>
      </w:r>
      <w:r>
        <w:rPr>
          <w:rFonts w:ascii="Verdana" w:hAnsi="Verdana"/>
          <w:b/>
          <w:spacing w:val="40"/>
          <w:lang w:eastAsia="ar-SA"/>
        </w:rPr>
        <w:t>7</w:t>
      </w:r>
    </w:p>
    <w:p w:rsidR="00A444FA" w:rsidRPr="008601B0" w:rsidRDefault="00A444FA" w:rsidP="00A444FA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A444FA" w:rsidRPr="008601B0" w:rsidRDefault="00A444FA" w:rsidP="00A444FA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A444FA" w:rsidRDefault="00A444FA" w:rsidP="00A444FA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  <w:r>
        <w:rPr>
          <w:rFonts w:ascii="Verdana" w:hAnsi="Verdana"/>
          <w:b/>
          <w:sz w:val="36"/>
          <w:szCs w:val="36"/>
          <w:lang w:eastAsia="ar-SA"/>
        </w:rPr>
        <w:t>Výkaz výměr</w:t>
      </w:r>
    </w:p>
    <w:p w:rsidR="00A444FA" w:rsidRDefault="00A444FA" w:rsidP="00A444FA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</w:p>
    <w:p w:rsidR="00A444FA" w:rsidRDefault="00A444FA" w:rsidP="00A444FA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</w:p>
    <w:p w:rsidR="00A444FA" w:rsidRPr="008601B0" w:rsidRDefault="00A444FA" w:rsidP="00A444FA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</w:p>
    <w:p w:rsidR="00A444FA" w:rsidRPr="008601B0" w:rsidRDefault="00A444FA" w:rsidP="00A444FA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  <w:lang w:eastAsia="ar-SA"/>
        </w:rPr>
      </w:pPr>
      <w:r w:rsidRPr="008601B0">
        <w:rPr>
          <w:rFonts w:ascii="Verdana" w:hAnsi="Verdana"/>
          <w:b/>
          <w:sz w:val="20"/>
          <w:szCs w:val="20"/>
          <w:lang w:eastAsia="ar-SA"/>
        </w:rPr>
        <w:t>(samostatná elektronická příloha)</w:t>
      </w:r>
    </w:p>
    <w:p w:rsidR="00A444FA" w:rsidRDefault="00A444FA">
      <w:pPr>
        <w:widowControl/>
        <w:adjustRightInd/>
        <w:spacing w:after="200" w:line="276" w:lineRule="auto"/>
        <w:jc w:val="left"/>
        <w:textAlignment w:val="auto"/>
        <w:rPr>
          <w:rFonts w:ascii="Verdana" w:hAnsi="Verdana"/>
          <w:b/>
          <w:spacing w:val="40"/>
          <w:lang w:eastAsia="ar-SA"/>
        </w:rPr>
      </w:pPr>
      <w:r>
        <w:rPr>
          <w:rFonts w:ascii="Verdana" w:hAnsi="Verdana"/>
          <w:b/>
          <w:spacing w:val="40"/>
          <w:lang w:eastAsia="ar-SA"/>
        </w:rPr>
        <w:br w:type="page"/>
      </w:r>
    </w:p>
    <w:p w:rsidR="00F70EBA" w:rsidRPr="008601B0" w:rsidRDefault="00F70EBA" w:rsidP="00F70EBA">
      <w:pPr>
        <w:widowControl/>
        <w:suppressAutoHyphens/>
        <w:adjustRightInd/>
        <w:spacing w:line="240" w:lineRule="auto"/>
        <w:textAlignment w:val="auto"/>
        <w:rPr>
          <w:rFonts w:ascii="Verdana" w:hAnsi="Verdana"/>
          <w:b/>
          <w:spacing w:val="40"/>
          <w:lang w:eastAsia="ar-SA"/>
        </w:rPr>
      </w:pPr>
      <w:r w:rsidRPr="008601B0">
        <w:rPr>
          <w:rFonts w:ascii="Verdana" w:hAnsi="Verdana"/>
          <w:b/>
          <w:spacing w:val="40"/>
          <w:lang w:eastAsia="ar-SA"/>
        </w:rPr>
        <w:lastRenderedPageBreak/>
        <w:t xml:space="preserve">Příloha č. </w:t>
      </w:r>
      <w:r w:rsidR="00A444FA">
        <w:rPr>
          <w:rFonts w:ascii="Verdana" w:hAnsi="Verdana"/>
          <w:b/>
          <w:spacing w:val="40"/>
          <w:lang w:eastAsia="ar-SA"/>
        </w:rPr>
        <w:t>8</w:t>
      </w:r>
    </w:p>
    <w:p w:rsidR="00F70EBA" w:rsidRPr="008601B0" w:rsidRDefault="00F70EBA" w:rsidP="006F2A58">
      <w:pPr>
        <w:widowControl/>
        <w:suppressAutoHyphens/>
        <w:adjustRightInd/>
        <w:spacing w:line="240" w:lineRule="auto"/>
        <w:textAlignment w:val="auto"/>
        <w:rPr>
          <w:rFonts w:ascii="Verdana" w:hAnsi="Verdana"/>
          <w:b/>
          <w:spacing w:val="40"/>
          <w:lang w:eastAsia="ar-SA"/>
        </w:rPr>
      </w:pPr>
    </w:p>
    <w:p w:rsidR="006F2A58" w:rsidRPr="008601B0" w:rsidRDefault="006F2A58" w:rsidP="006F2A58">
      <w:pPr>
        <w:widowControl/>
        <w:suppressAutoHyphens/>
        <w:adjustRightInd/>
        <w:spacing w:line="240" w:lineRule="auto"/>
        <w:jc w:val="center"/>
        <w:rPr>
          <w:rFonts w:ascii="Verdana" w:hAnsi="Verdana"/>
          <w:b/>
          <w:sz w:val="28"/>
          <w:szCs w:val="28"/>
          <w:lang w:eastAsia="ar-SA"/>
        </w:rPr>
      </w:pPr>
      <w:r w:rsidRPr="008601B0">
        <w:rPr>
          <w:rFonts w:ascii="Verdana" w:hAnsi="Verdana"/>
          <w:b/>
          <w:sz w:val="28"/>
          <w:szCs w:val="28"/>
          <w:lang w:eastAsia="ar-SA"/>
        </w:rPr>
        <w:t>Údaje a čestné prohlášení dle § 68 odst. 3 zákona</w:t>
      </w:r>
    </w:p>
    <w:p w:rsidR="006F2A58" w:rsidRPr="008601B0" w:rsidRDefault="006F2A58" w:rsidP="006F2A58">
      <w:pPr>
        <w:widowControl/>
        <w:suppressAutoHyphens/>
        <w:adjustRightInd/>
        <w:spacing w:line="240" w:lineRule="auto"/>
        <w:jc w:val="center"/>
        <w:rPr>
          <w:rFonts w:ascii="Verdana" w:hAnsi="Verdana"/>
          <w:sz w:val="18"/>
          <w:szCs w:val="18"/>
          <w:lang w:eastAsia="ar-SA"/>
        </w:rPr>
      </w:pPr>
    </w:p>
    <w:p w:rsidR="006F2A58" w:rsidRPr="008601B0" w:rsidRDefault="006F2A58" w:rsidP="006F2A58">
      <w:pPr>
        <w:widowControl/>
        <w:suppressAutoHyphens/>
        <w:adjustRightInd/>
        <w:spacing w:line="240" w:lineRule="auto"/>
        <w:jc w:val="center"/>
        <w:rPr>
          <w:rFonts w:ascii="Verdana" w:hAnsi="Verdana"/>
          <w:sz w:val="18"/>
          <w:szCs w:val="18"/>
          <w:lang w:eastAsia="ar-SA"/>
        </w:rPr>
      </w:pPr>
      <w:r w:rsidRPr="008601B0">
        <w:rPr>
          <w:rFonts w:ascii="Verdana" w:hAnsi="Verdana" w:cs="Verdana"/>
          <w:sz w:val="18"/>
          <w:szCs w:val="18"/>
          <w:lang w:eastAsia="ar-SA"/>
        </w:rPr>
        <w:t>č.137/2006Sb,o veřejných zakázkách</w:t>
      </w:r>
      <w:r w:rsidR="00D050E9" w:rsidRPr="008601B0">
        <w:rPr>
          <w:rFonts w:ascii="Verdana" w:hAnsi="Verdana" w:cs="Verdana"/>
          <w:sz w:val="18"/>
          <w:szCs w:val="18"/>
          <w:lang w:eastAsia="ar-SA"/>
        </w:rPr>
        <w:t>, ve znění pozdějších předpisů</w:t>
      </w:r>
      <w:r w:rsidRPr="008601B0">
        <w:rPr>
          <w:rFonts w:ascii="Verdana" w:hAnsi="Verdana" w:cs="Verdana"/>
          <w:sz w:val="18"/>
          <w:szCs w:val="18"/>
          <w:lang w:eastAsia="ar-SA"/>
        </w:rPr>
        <w:t xml:space="preserve"> (dále jen</w:t>
      </w:r>
      <w:r w:rsidRPr="008601B0">
        <w:rPr>
          <w:rFonts w:ascii="Verdana" w:eastAsia="Verdana" w:hAnsi="Verdana" w:cs="Verdana"/>
          <w:sz w:val="18"/>
          <w:szCs w:val="18"/>
          <w:lang w:eastAsia="ar-SA"/>
        </w:rPr>
        <w:t xml:space="preserve"> „</w:t>
      </w:r>
      <w:r w:rsidRPr="008601B0">
        <w:rPr>
          <w:rFonts w:ascii="Verdana" w:hAnsi="Verdana" w:cs="Verdana"/>
          <w:sz w:val="18"/>
          <w:szCs w:val="18"/>
          <w:lang w:eastAsia="ar-SA"/>
        </w:rPr>
        <w:t>zákon</w:t>
      </w:r>
      <w:r w:rsidRPr="008601B0">
        <w:rPr>
          <w:rFonts w:ascii="Verdana" w:eastAsia="Verdana" w:hAnsi="Verdana" w:cs="Verdana"/>
          <w:sz w:val="18"/>
          <w:szCs w:val="18"/>
          <w:lang w:eastAsia="ar-SA"/>
        </w:rPr>
        <w:t>“</w:t>
      </w:r>
      <w:r w:rsidRPr="008601B0">
        <w:rPr>
          <w:rFonts w:ascii="Verdana" w:hAnsi="Verdana" w:cs="Verdana"/>
          <w:sz w:val="18"/>
          <w:szCs w:val="18"/>
          <w:lang w:eastAsia="ar-SA"/>
        </w:rPr>
        <w:t>)</w:t>
      </w:r>
      <w:r w:rsidRPr="008601B0">
        <w:rPr>
          <w:rFonts w:ascii="Verdana" w:hAnsi="Verdana"/>
          <w:sz w:val="18"/>
          <w:szCs w:val="18"/>
          <w:lang w:eastAsia="ar-SA"/>
        </w:rPr>
        <w:t xml:space="preserve"> _____________________________________________________________</w:t>
      </w:r>
    </w:p>
    <w:p w:rsidR="006F2A58" w:rsidRPr="008601B0" w:rsidRDefault="006F2A58" w:rsidP="006F2A58">
      <w:pPr>
        <w:widowControl/>
        <w:suppressAutoHyphens/>
        <w:adjustRightInd/>
        <w:spacing w:line="240" w:lineRule="auto"/>
        <w:jc w:val="left"/>
        <w:rPr>
          <w:rFonts w:ascii="Verdana" w:hAnsi="Verdana"/>
          <w:sz w:val="18"/>
          <w:szCs w:val="18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D050E9" w:rsidRPr="008601B0" w:rsidTr="00C6657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D050E9" w:rsidRPr="008601B0" w:rsidRDefault="00D050E9" w:rsidP="00C6657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D050E9" w:rsidRPr="008601B0" w:rsidRDefault="00794681" w:rsidP="00C6657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D050E9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D050E9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D050E9" w:rsidRPr="008601B0" w:rsidTr="00C6657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D050E9" w:rsidRPr="008601B0" w:rsidRDefault="00D050E9" w:rsidP="00C6657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D050E9" w:rsidRPr="008601B0" w:rsidRDefault="00794681" w:rsidP="00C6657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D050E9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D050E9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D050E9" w:rsidRPr="008601B0" w:rsidTr="00C6657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D050E9" w:rsidRPr="008601B0" w:rsidRDefault="00D050E9" w:rsidP="00C6657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D050E9" w:rsidRPr="008601B0" w:rsidRDefault="00794681" w:rsidP="00C6657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D050E9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D050E9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D050E9" w:rsidRPr="008601B0" w:rsidTr="00C6657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D050E9" w:rsidRPr="008601B0" w:rsidRDefault="00D050E9" w:rsidP="00C6657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D050E9" w:rsidRPr="008601B0" w:rsidRDefault="00794681" w:rsidP="00C6657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D050E9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D050E9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D050E9" w:rsidRPr="008601B0" w:rsidRDefault="00D050E9" w:rsidP="00D050E9">
      <w:pPr>
        <w:autoSpaceDE w:val="0"/>
        <w:autoSpaceDN w:val="0"/>
        <w:spacing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050E9" w:rsidRPr="008601B0" w:rsidRDefault="00D050E9" w:rsidP="00D050E9">
      <w:pPr>
        <w:autoSpaceDE w:val="0"/>
        <w:autoSpaceDN w:val="0"/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8601B0">
        <w:rPr>
          <w:rFonts w:ascii="Verdana" w:hAnsi="Verdana" w:cs="Arial"/>
          <w:b/>
          <w:bCs/>
          <w:sz w:val="20"/>
          <w:szCs w:val="20"/>
        </w:rPr>
        <w:t>Za uchazeče místopřísežně prohlašuji/prohlašujeme, že:</w:t>
      </w:r>
    </w:p>
    <w:p w:rsidR="00D050E9" w:rsidRPr="008601B0" w:rsidRDefault="00D050E9" w:rsidP="00D050E9">
      <w:pPr>
        <w:autoSpaceDE w:val="0"/>
        <w:autoSpaceDN w:val="0"/>
        <w:spacing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050E9" w:rsidRPr="008601B0" w:rsidRDefault="00D050E9" w:rsidP="00F13030">
      <w:pPr>
        <w:widowControl/>
        <w:numPr>
          <w:ilvl w:val="1"/>
          <w:numId w:val="23"/>
        </w:numPr>
        <w:tabs>
          <w:tab w:val="clear" w:pos="360"/>
          <w:tab w:val="num" w:pos="567"/>
        </w:tabs>
        <w:autoSpaceDE w:val="0"/>
        <w:autoSpaceDN w:val="0"/>
        <w:spacing w:line="240" w:lineRule="auto"/>
        <w:ind w:left="567" w:hanging="283"/>
        <w:textAlignment w:val="auto"/>
        <w:rPr>
          <w:rFonts w:ascii="Verdana" w:hAnsi="Verdana" w:cs="Arial"/>
          <w:bCs/>
          <w:sz w:val="20"/>
          <w:szCs w:val="20"/>
        </w:rPr>
      </w:pPr>
      <w:r w:rsidRPr="008601B0">
        <w:rPr>
          <w:rFonts w:ascii="Verdana" w:hAnsi="Verdana" w:cs="Arial"/>
          <w:bCs/>
          <w:sz w:val="20"/>
          <w:szCs w:val="20"/>
          <w:u w:val="single"/>
        </w:rPr>
        <w:t>nelze sestavit seznam statutárních orgánů nebo členů statutárních orgánů</w:t>
      </w:r>
      <w:r w:rsidRPr="008601B0">
        <w:rPr>
          <w:rFonts w:ascii="Verdana" w:hAnsi="Verdana" w:cs="Arial"/>
          <w:bCs/>
          <w:sz w:val="20"/>
          <w:szCs w:val="20"/>
        </w:rPr>
        <w:t xml:space="preserve">, kteří v posledních 3 letech od konce lhůty pro podání nabídek byli v pracovněprávním, funkčním či obdobném poměru u zadavatele, </w:t>
      </w:r>
      <w:r w:rsidRPr="008601B0">
        <w:rPr>
          <w:rFonts w:ascii="Verdana" w:hAnsi="Verdana" w:cs="Arial"/>
          <w:bCs/>
          <w:sz w:val="20"/>
          <w:szCs w:val="20"/>
          <w:u w:val="single"/>
        </w:rPr>
        <w:t>neboť takové osoby neexistují</w:t>
      </w:r>
      <w:r w:rsidRPr="008601B0">
        <w:rPr>
          <w:rFonts w:ascii="Verdana" w:hAnsi="Verdana" w:cs="Arial"/>
          <w:bCs/>
          <w:sz w:val="20"/>
          <w:szCs w:val="20"/>
        </w:rPr>
        <w:t>,</w:t>
      </w:r>
    </w:p>
    <w:p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/>
          <w:bCs/>
          <w:sz w:val="20"/>
          <w:szCs w:val="20"/>
        </w:rPr>
      </w:pPr>
    </w:p>
    <w:p w:rsidR="00D050E9" w:rsidRPr="008601B0" w:rsidRDefault="00D050E9" w:rsidP="00D050E9">
      <w:pPr>
        <w:autoSpaceDE w:val="0"/>
        <w:autoSpaceDN w:val="0"/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8601B0">
        <w:rPr>
          <w:rFonts w:ascii="Verdana" w:hAnsi="Verdana" w:cs="Arial"/>
          <w:b/>
          <w:bCs/>
          <w:i/>
          <w:sz w:val="20"/>
          <w:szCs w:val="20"/>
          <w:u w:val="single"/>
        </w:rPr>
        <w:t xml:space="preserve">nebo v případě, že takové osoby existují </w:t>
      </w:r>
      <w:r w:rsidRPr="008601B0">
        <w:rPr>
          <w:rFonts w:ascii="Verdana" w:hAnsi="Verdana" w:cs="Arial"/>
          <w:b/>
          <w:bCs/>
          <w:i/>
          <w:sz w:val="20"/>
          <w:szCs w:val="20"/>
          <w:highlight w:val="yellow"/>
          <w:u w:val="single"/>
        </w:rPr>
        <w:t>(uchazeč vybere jednu variantu)</w:t>
      </w:r>
      <w:r w:rsidRPr="008601B0">
        <w:rPr>
          <w:rFonts w:ascii="Verdana" w:hAnsi="Verdana" w:cs="Arial"/>
          <w:b/>
          <w:bCs/>
          <w:i/>
          <w:sz w:val="20"/>
          <w:szCs w:val="20"/>
          <w:u w:val="single"/>
        </w:rPr>
        <w:t>:</w:t>
      </w:r>
    </w:p>
    <w:p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/>
          <w:bCs/>
          <w:i/>
          <w:sz w:val="20"/>
          <w:szCs w:val="20"/>
          <w:u w:val="single"/>
        </w:rPr>
      </w:pPr>
    </w:p>
    <w:p w:rsidR="00D050E9" w:rsidRPr="008601B0" w:rsidRDefault="00D050E9" w:rsidP="00F13030">
      <w:pPr>
        <w:pStyle w:val="Odstavecseseznamem"/>
        <w:widowControl/>
        <w:numPr>
          <w:ilvl w:val="0"/>
          <w:numId w:val="24"/>
        </w:numPr>
        <w:autoSpaceDE w:val="0"/>
        <w:autoSpaceDN w:val="0"/>
        <w:spacing w:line="240" w:lineRule="auto"/>
        <w:textAlignment w:val="auto"/>
        <w:rPr>
          <w:rFonts w:ascii="Verdana" w:hAnsi="Verdana"/>
          <w:sz w:val="20"/>
        </w:rPr>
      </w:pPr>
      <w:r w:rsidRPr="008601B0">
        <w:rPr>
          <w:rFonts w:ascii="Verdana" w:hAnsi="Verdana"/>
          <w:sz w:val="20"/>
        </w:rPr>
        <w:t>uvádím/e tento pravdivý seznam statutárních orgánů nebo členů statutárních orgánů, kteří v posledních 3 letech od konce lhůty pro podání nabídek byli v pracovněprávním, funkčním či obdobném poměru u zadavatele:</w:t>
      </w:r>
    </w:p>
    <w:p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Cs/>
          <w:sz w:val="20"/>
          <w:szCs w:val="20"/>
        </w:rPr>
      </w:pPr>
    </w:p>
    <w:p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Cs/>
          <w:sz w:val="20"/>
          <w:szCs w:val="20"/>
        </w:rPr>
      </w:pPr>
      <w:r w:rsidRPr="008601B0">
        <w:rPr>
          <w:rFonts w:ascii="Verdana" w:hAnsi="Verdana" w:cs="Arial"/>
          <w:bCs/>
          <w:sz w:val="20"/>
          <w:szCs w:val="20"/>
        </w:rPr>
        <w:t xml:space="preserve">……………………………………….. </w:t>
      </w:r>
    </w:p>
    <w:p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Cs/>
          <w:sz w:val="20"/>
          <w:szCs w:val="20"/>
        </w:rPr>
      </w:pPr>
    </w:p>
    <w:p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Cs/>
          <w:sz w:val="20"/>
          <w:szCs w:val="20"/>
        </w:rPr>
      </w:pPr>
      <w:r w:rsidRPr="008601B0">
        <w:rPr>
          <w:rFonts w:ascii="Verdana" w:hAnsi="Verdana" w:cs="Arial"/>
          <w:bCs/>
          <w:sz w:val="20"/>
          <w:szCs w:val="20"/>
        </w:rPr>
        <w:t>……………………………………</w:t>
      </w:r>
      <w:proofErr w:type="gramStart"/>
      <w:r w:rsidRPr="008601B0">
        <w:rPr>
          <w:rFonts w:ascii="Verdana" w:hAnsi="Verdana" w:cs="Arial"/>
          <w:bCs/>
          <w:sz w:val="20"/>
          <w:szCs w:val="20"/>
        </w:rPr>
        <w:t xml:space="preserve">…..  </w:t>
      </w:r>
      <w:r w:rsidRPr="008601B0">
        <w:rPr>
          <w:rFonts w:ascii="Verdana" w:hAnsi="Verdana" w:cs="Arial"/>
          <w:bCs/>
          <w:sz w:val="20"/>
          <w:szCs w:val="20"/>
          <w:highlight w:val="yellow"/>
        </w:rPr>
        <w:t>(doplní</w:t>
      </w:r>
      <w:proofErr w:type="gramEnd"/>
      <w:r w:rsidRPr="008601B0">
        <w:rPr>
          <w:rFonts w:ascii="Verdana" w:hAnsi="Verdana" w:cs="Arial"/>
          <w:bCs/>
          <w:sz w:val="20"/>
          <w:szCs w:val="20"/>
          <w:highlight w:val="yellow"/>
        </w:rPr>
        <w:t xml:space="preserve"> uchazeč)</w:t>
      </w:r>
    </w:p>
    <w:p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/>
          <w:bCs/>
          <w:sz w:val="20"/>
          <w:szCs w:val="20"/>
        </w:rPr>
      </w:pPr>
    </w:p>
    <w:p w:rsidR="00D050E9" w:rsidRPr="008601B0" w:rsidRDefault="00D050E9" w:rsidP="00F13030">
      <w:pPr>
        <w:widowControl/>
        <w:numPr>
          <w:ilvl w:val="1"/>
          <w:numId w:val="23"/>
        </w:numPr>
        <w:tabs>
          <w:tab w:val="clear" w:pos="360"/>
          <w:tab w:val="num" w:pos="567"/>
        </w:tabs>
        <w:autoSpaceDE w:val="0"/>
        <w:autoSpaceDN w:val="0"/>
        <w:spacing w:line="240" w:lineRule="auto"/>
        <w:ind w:left="567" w:hanging="283"/>
        <w:textAlignment w:val="auto"/>
        <w:rPr>
          <w:rFonts w:ascii="Verdana" w:hAnsi="Verdana" w:cs="Arial"/>
          <w:b/>
          <w:bCs/>
          <w:sz w:val="20"/>
          <w:szCs w:val="20"/>
        </w:rPr>
      </w:pPr>
      <w:r w:rsidRPr="008601B0">
        <w:rPr>
          <w:rFonts w:ascii="Verdana" w:hAnsi="Verdana" w:cs="Arial"/>
          <w:bCs/>
          <w:sz w:val="20"/>
          <w:szCs w:val="20"/>
          <w:u w:val="single"/>
        </w:rPr>
        <w:t>nelze sestavit seznam vlastníků akcií</w:t>
      </w:r>
      <w:r w:rsidRPr="008601B0">
        <w:rPr>
          <w:rFonts w:ascii="Verdana" w:hAnsi="Verdana" w:cs="Arial"/>
          <w:bCs/>
          <w:sz w:val="20"/>
          <w:szCs w:val="20"/>
        </w:rPr>
        <w:t xml:space="preserve">, jejichž souhrnná jmenovitá hodnota přesahuje 10 % základního kapitálu, </w:t>
      </w:r>
      <w:proofErr w:type="gramStart"/>
      <w:r w:rsidRPr="008601B0">
        <w:rPr>
          <w:rFonts w:ascii="Verdana" w:hAnsi="Verdana" w:cs="Arial"/>
          <w:bCs/>
          <w:sz w:val="20"/>
          <w:szCs w:val="20"/>
          <w:u w:val="single"/>
        </w:rPr>
        <w:t>neboť  uchazeč</w:t>
      </w:r>
      <w:proofErr w:type="gramEnd"/>
      <w:r w:rsidRPr="008601B0">
        <w:rPr>
          <w:rFonts w:ascii="Verdana" w:hAnsi="Verdana" w:cs="Arial"/>
          <w:bCs/>
          <w:sz w:val="20"/>
          <w:szCs w:val="20"/>
          <w:u w:val="single"/>
        </w:rPr>
        <w:t xml:space="preserve"> není akciovou společností</w:t>
      </w:r>
      <w:r w:rsidRPr="008601B0">
        <w:rPr>
          <w:rFonts w:ascii="Verdana" w:hAnsi="Verdana" w:cs="Arial"/>
          <w:bCs/>
          <w:sz w:val="20"/>
          <w:szCs w:val="20"/>
        </w:rPr>
        <w:t>,</w:t>
      </w:r>
    </w:p>
    <w:p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/>
          <w:bCs/>
          <w:sz w:val="20"/>
          <w:szCs w:val="20"/>
        </w:rPr>
      </w:pPr>
    </w:p>
    <w:p w:rsidR="00D050E9" w:rsidRPr="008601B0" w:rsidRDefault="00D050E9" w:rsidP="00D050E9">
      <w:pPr>
        <w:spacing w:line="240" w:lineRule="auto"/>
        <w:rPr>
          <w:rFonts w:ascii="Verdana" w:hAnsi="Verdana" w:cs="Arial"/>
          <w:b/>
          <w:bCs/>
          <w:i/>
          <w:sz w:val="20"/>
          <w:szCs w:val="20"/>
          <w:u w:val="single"/>
        </w:rPr>
      </w:pPr>
      <w:r w:rsidRPr="008601B0">
        <w:rPr>
          <w:rFonts w:ascii="Verdana" w:hAnsi="Verdana" w:cs="Arial"/>
          <w:b/>
          <w:bCs/>
          <w:i/>
          <w:sz w:val="20"/>
          <w:szCs w:val="20"/>
          <w:u w:val="single"/>
        </w:rPr>
        <w:t xml:space="preserve">nebo, je-li uchazeč akciovou společností </w:t>
      </w:r>
      <w:r w:rsidRPr="008601B0">
        <w:rPr>
          <w:rFonts w:ascii="Verdana" w:hAnsi="Verdana" w:cs="Arial"/>
          <w:b/>
          <w:bCs/>
          <w:i/>
          <w:sz w:val="20"/>
          <w:szCs w:val="20"/>
          <w:highlight w:val="yellow"/>
          <w:u w:val="single"/>
        </w:rPr>
        <w:t>(uchazeč vybere jednu variantu)</w:t>
      </w:r>
      <w:r w:rsidRPr="008601B0">
        <w:rPr>
          <w:rFonts w:ascii="Verdana" w:hAnsi="Verdana" w:cs="Arial"/>
          <w:b/>
          <w:bCs/>
          <w:i/>
          <w:sz w:val="20"/>
          <w:szCs w:val="20"/>
          <w:u w:val="single"/>
        </w:rPr>
        <w:t>:</w:t>
      </w:r>
    </w:p>
    <w:p w:rsidR="00D050E9" w:rsidRPr="008601B0" w:rsidRDefault="00D050E9" w:rsidP="00D050E9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050E9" w:rsidRPr="008601B0" w:rsidRDefault="00D050E9" w:rsidP="00D050E9">
      <w:pPr>
        <w:widowControl/>
        <w:tabs>
          <w:tab w:val="num" w:pos="567"/>
        </w:tabs>
        <w:autoSpaceDE w:val="0"/>
        <w:autoSpaceDN w:val="0"/>
        <w:spacing w:line="240" w:lineRule="auto"/>
        <w:ind w:left="567" w:hanging="283"/>
        <w:textAlignment w:val="auto"/>
        <w:rPr>
          <w:rFonts w:ascii="Verdana" w:hAnsi="Verdana" w:cs="Arial"/>
          <w:bCs/>
          <w:sz w:val="20"/>
          <w:szCs w:val="20"/>
        </w:rPr>
      </w:pPr>
      <w:r w:rsidRPr="008601B0">
        <w:rPr>
          <w:rFonts w:ascii="Verdana" w:hAnsi="Verdana" w:cs="Arial"/>
          <w:bCs/>
          <w:sz w:val="20"/>
          <w:szCs w:val="20"/>
        </w:rPr>
        <w:t>b)</w:t>
      </w:r>
      <w:r w:rsidRPr="008601B0">
        <w:rPr>
          <w:rFonts w:ascii="Verdana" w:hAnsi="Verdana" w:cs="Arial"/>
          <w:bCs/>
          <w:sz w:val="20"/>
          <w:szCs w:val="20"/>
        </w:rPr>
        <w:tab/>
        <w:t>uvádím/e tento pravdivý seznam vlastníků akcií, jejichž souhrnná jmenovitá hodnota přesahuje 10</w:t>
      </w:r>
      <w:r w:rsidRPr="008601B0">
        <w:rPr>
          <w:rFonts w:ascii="Verdana" w:hAnsi="Verdana"/>
          <w:sz w:val="20"/>
          <w:szCs w:val="20"/>
        </w:rPr>
        <w:t> </w:t>
      </w:r>
      <w:r w:rsidRPr="008601B0">
        <w:rPr>
          <w:rFonts w:ascii="Verdana" w:hAnsi="Verdana" w:cs="Arial"/>
          <w:bCs/>
          <w:sz w:val="20"/>
          <w:szCs w:val="20"/>
        </w:rPr>
        <w:t>% základního kapitálu:</w:t>
      </w:r>
    </w:p>
    <w:p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/>
          <w:bCs/>
          <w:sz w:val="20"/>
          <w:szCs w:val="20"/>
        </w:rPr>
      </w:pPr>
    </w:p>
    <w:p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Cs/>
          <w:sz w:val="20"/>
          <w:szCs w:val="20"/>
        </w:rPr>
      </w:pPr>
      <w:r w:rsidRPr="008601B0">
        <w:rPr>
          <w:rFonts w:ascii="Verdana" w:hAnsi="Verdana" w:cs="Arial"/>
          <w:bCs/>
          <w:sz w:val="20"/>
          <w:szCs w:val="20"/>
        </w:rPr>
        <w:t xml:space="preserve">……………………………………….. </w:t>
      </w:r>
    </w:p>
    <w:p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Cs/>
          <w:sz w:val="20"/>
          <w:szCs w:val="20"/>
        </w:rPr>
      </w:pPr>
    </w:p>
    <w:p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Cs/>
          <w:sz w:val="20"/>
          <w:szCs w:val="20"/>
        </w:rPr>
      </w:pPr>
      <w:r w:rsidRPr="008601B0">
        <w:rPr>
          <w:rFonts w:ascii="Verdana" w:hAnsi="Verdana" w:cs="Arial"/>
          <w:bCs/>
          <w:sz w:val="20"/>
          <w:szCs w:val="20"/>
        </w:rPr>
        <w:t>……………………………………</w:t>
      </w:r>
      <w:proofErr w:type="gramStart"/>
      <w:r w:rsidRPr="008601B0">
        <w:rPr>
          <w:rFonts w:ascii="Verdana" w:hAnsi="Verdana" w:cs="Arial"/>
          <w:bCs/>
          <w:sz w:val="20"/>
          <w:szCs w:val="20"/>
        </w:rPr>
        <w:t xml:space="preserve">…..  </w:t>
      </w:r>
      <w:r w:rsidRPr="008601B0">
        <w:rPr>
          <w:rFonts w:ascii="Verdana" w:hAnsi="Verdana" w:cs="Arial"/>
          <w:bCs/>
          <w:sz w:val="20"/>
          <w:szCs w:val="20"/>
          <w:highlight w:val="yellow"/>
        </w:rPr>
        <w:t>(doplní</w:t>
      </w:r>
      <w:proofErr w:type="gramEnd"/>
      <w:r w:rsidRPr="008601B0">
        <w:rPr>
          <w:rFonts w:ascii="Verdana" w:hAnsi="Verdana" w:cs="Arial"/>
          <w:bCs/>
          <w:sz w:val="20"/>
          <w:szCs w:val="20"/>
          <w:highlight w:val="yellow"/>
        </w:rPr>
        <w:t xml:space="preserve"> uchazeč)</w:t>
      </w:r>
    </w:p>
    <w:p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Cs/>
          <w:sz w:val="20"/>
          <w:szCs w:val="20"/>
        </w:rPr>
      </w:pPr>
    </w:p>
    <w:p w:rsidR="00D050E9" w:rsidRPr="008601B0" w:rsidRDefault="00D050E9" w:rsidP="00D050E9">
      <w:pPr>
        <w:widowControl/>
        <w:tabs>
          <w:tab w:val="num" w:pos="567"/>
        </w:tabs>
        <w:autoSpaceDE w:val="0"/>
        <w:autoSpaceDN w:val="0"/>
        <w:spacing w:line="240" w:lineRule="auto"/>
        <w:ind w:left="567" w:hanging="283"/>
        <w:textAlignment w:val="auto"/>
        <w:rPr>
          <w:rFonts w:ascii="Verdana" w:hAnsi="Verdana" w:cs="Arial"/>
          <w:bCs/>
          <w:sz w:val="20"/>
          <w:szCs w:val="20"/>
        </w:rPr>
      </w:pPr>
      <w:r w:rsidRPr="008601B0">
        <w:rPr>
          <w:rFonts w:ascii="Verdana" w:hAnsi="Verdana" w:cs="Arial"/>
          <w:bCs/>
          <w:sz w:val="20"/>
          <w:szCs w:val="20"/>
        </w:rPr>
        <w:t>c)</w:t>
      </w:r>
      <w:r w:rsidRPr="008601B0">
        <w:rPr>
          <w:rFonts w:ascii="Verdana" w:hAnsi="Verdana" w:cs="Arial"/>
          <w:bCs/>
          <w:sz w:val="20"/>
          <w:szCs w:val="20"/>
          <w:u w:val="single"/>
        </w:rPr>
        <w:t xml:space="preserve"> uchazeč neuzavřel a ani v budoucnosti neuzavře zakázanou kartelovou dohodu</w:t>
      </w:r>
      <w:r w:rsidRPr="008601B0">
        <w:rPr>
          <w:rFonts w:ascii="Verdana" w:hAnsi="Verdana" w:cs="Arial"/>
          <w:bCs/>
          <w:sz w:val="20"/>
          <w:szCs w:val="20"/>
        </w:rPr>
        <w:t xml:space="preserve"> ve smyslu § 3 zákona č. 143/2001 Sb., o ochraně hospodářské soutěže a o změně některých zákonů ve znění pozdějších předpisů v souvislosti s předmětnou veřejnou zakázkou.</w:t>
      </w:r>
    </w:p>
    <w:p w:rsidR="00D050E9" w:rsidRPr="008601B0" w:rsidRDefault="00D050E9" w:rsidP="00D050E9">
      <w:pPr>
        <w:pStyle w:val="Textpsmene"/>
        <w:tabs>
          <w:tab w:val="clear" w:pos="425"/>
        </w:tabs>
        <w:ind w:firstLine="0"/>
        <w:rPr>
          <w:rFonts w:ascii="Verdana" w:hAnsi="Verdana" w:cs="Arial"/>
          <w:sz w:val="20"/>
        </w:rPr>
      </w:pPr>
    </w:p>
    <w:p w:rsidR="00D050E9" w:rsidRPr="008601B0" w:rsidRDefault="00D050E9" w:rsidP="00D050E9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>V ………………………… dne ……………………</w:t>
      </w:r>
      <w:proofErr w:type="gramStart"/>
      <w:r w:rsidRPr="008601B0">
        <w:rPr>
          <w:rFonts w:ascii="Verdana" w:hAnsi="Verdana"/>
          <w:sz w:val="20"/>
          <w:szCs w:val="20"/>
        </w:rPr>
        <w:t>…...</w:t>
      </w:r>
      <w:proofErr w:type="gramEnd"/>
    </w:p>
    <w:p w:rsidR="00D050E9" w:rsidRPr="008601B0" w:rsidRDefault="00D050E9" w:rsidP="00D050E9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:rsidR="00D050E9" w:rsidRPr="008601B0" w:rsidRDefault="00D050E9" w:rsidP="003C3DF4">
      <w:pPr>
        <w:widowControl/>
        <w:adjustRightInd/>
        <w:spacing w:line="240" w:lineRule="auto"/>
        <w:ind w:left="4111" w:hanging="2835"/>
        <w:jc w:val="left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ab/>
        <w:t>…………………………………………………</w:t>
      </w:r>
      <w:r w:rsidR="003C3DF4" w:rsidRPr="008601B0">
        <w:rPr>
          <w:rFonts w:ascii="Verdana" w:hAnsi="Verdana"/>
          <w:sz w:val="20"/>
          <w:szCs w:val="20"/>
        </w:rPr>
        <w:t>………………</w:t>
      </w:r>
    </w:p>
    <w:p w:rsidR="00D050E9" w:rsidRPr="008601B0" w:rsidRDefault="00D050E9" w:rsidP="003C3DF4">
      <w:pPr>
        <w:widowControl/>
        <w:adjustRightInd/>
        <w:spacing w:line="240" w:lineRule="auto"/>
        <w:ind w:left="4111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>(</w:t>
      </w:r>
      <w:r w:rsidR="003C3DF4" w:rsidRPr="008601B0">
        <w:rPr>
          <w:rFonts w:ascii="Verdana" w:hAnsi="Verdana"/>
          <w:sz w:val="20"/>
          <w:szCs w:val="20"/>
        </w:rPr>
        <w:t>Obchodní firma – osoba oprávněná jednat jménem / za uchazeče - doplní uchazeč</w:t>
      </w:r>
      <w:r w:rsidRPr="008601B0">
        <w:rPr>
          <w:rFonts w:ascii="Verdana" w:hAnsi="Verdana"/>
          <w:sz w:val="20"/>
          <w:szCs w:val="20"/>
        </w:rPr>
        <w:t>)</w:t>
      </w:r>
    </w:p>
    <w:p w:rsidR="00D050E9" w:rsidRPr="008601B0" w:rsidRDefault="00D050E9" w:rsidP="00D050E9">
      <w:pPr>
        <w:rPr>
          <w:rFonts w:ascii="Verdana" w:hAnsi="Verdana"/>
          <w:sz w:val="20"/>
          <w:szCs w:val="20"/>
        </w:rPr>
      </w:pPr>
    </w:p>
    <w:p w:rsidR="006F2A58" w:rsidRPr="008601B0" w:rsidRDefault="006F2A58" w:rsidP="006F2A58">
      <w:pPr>
        <w:widowControl/>
        <w:adjustRightInd/>
        <w:spacing w:line="240" w:lineRule="auto"/>
        <w:ind w:left="4956"/>
        <w:jc w:val="left"/>
        <w:textAlignment w:val="auto"/>
        <w:rPr>
          <w:rFonts w:ascii="Verdana" w:hAnsi="Verdana"/>
          <w:sz w:val="18"/>
          <w:szCs w:val="18"/>
        </w:rPr>
      </w:pPr>
    </w:p>
    <w:p w:rsidR="00EF25E0" w:rsidRPr="008601B0" w:rsidRDefault="00EF25E0">
      <w:pPr>
        <w:widowControl/>
        <w:adjustRightInd/>
        <w:spacing w:after="200" w:line="276" w:lineRule="auto"/>
        <w:jc w:val="left"/>
        <w:textAlignment w:val="auto"/>
      </w:pPr>
      <w:r w:rsidRPr="008601B0">
        <w:br w:type="page"/>
      </w:r>
    </w:p>
    <w:p w:rsidR="00EF25E0" w:rsidRPr="008601B0" w:rsidRDefault="00EF25E0" w:rsidP="00EF25E0">
      <w:pPr>
        <w:pStyle w:val="Zkladntext2"/>
        <w:spacing w:line="240" w:lineRule="auto"/>
        <w:rPr>
          <w:b/>
          <w:spacing w:val="40"/>
        </w:rPr>
      </w:pPr>
      <w:r w:rsidRPr="008601B0">
        <w:rPr>
          <w:b/>
          <w:spacing w:val="40"/>
        </w:rPr>
        <w:lastRenderedPageBreak/>
        <w:t xml:space="preserve">Příloha č. </w:t>
      </w:r>
      <w:r w:rsidR="00A444FA">
        <w:rPr>
          <w:b/>
          <w:spacing w:val="40"/>
        </w:rPr>
        <w:t>9</w:t>
      </w:r>
    </w:p>
    <w:p w:rsidR="00EF25E0" w:rsidRPr="008601B0" w:rsidRDefault="00EF25E0" w:rsidP="00EF25E0">
      <w:pPr>
        <w:spacing w:after="60"/>
        <w:jc w:val="center"/>
        <w:rPr>
          <w:rFonts w:ascii="Verdana" w:hAnsi="Verdana"/>
          <w:b/>
          <w:sz w:val="28"/>
          <w:szCs w:val="28"/>
        </w:rPr>
      </w:pPr>
    </w:p>
    <w:p w:rsidR="00EF25E0" w:rsidRPr="008601B0" w:rsidRDefault="00EF25E0" w:rsidP="00EF25E0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8601B0">
        <w:rPr>
          <w:rFonts w:ascii="Verdana" w:hAnsi="Verdana"/>
          <w:b/>
          <w:sz w:val="28"/>
          <w:szCs w:val="28"/>
        </w:rPr>
        <w:t>Čestné prohlášení o prokázání splnění kvalifikace</w:t>
      </w:r>
    </w:p>
    <w:p w:rsidR="00EF25E0" w:rsidRPr="008601B0" w:rsidRDefault="00EF25E0" w:rsidP="00EF25E0">
      <w:pPr>
        <w:jc w:val="center"/>
        <w:rPr>
          <w:rFonts w:ascii="Verdana" w:hAnsi="Verdana"/>
          <w:b/>
          <w:spacing w:val="40"/>
          <w:sz w:val="20"/>
          <w:szCs w:val="20"/>
        </w:rPr>
      </w:pPr>
      <w:r w:rsidRPr="008601B0">
        <w:rPr>
          <w:rFonts w:ascii="Verdana" w:hAnsi="Verdana" w:cs="Verdana"/>
          <w:sz w:val="20"/>
          <w:szCs w:val="20"/>
        </w:rPr>
        <w:t xml:space="preserve">dle </w:t>
      </w:r>
      <w:r w:rsidRPr="008601B0">
        <w:rPr>
          <w:rFonts w:ascii="Verdana" w:eastAsia="Verdana" w:hAnsi="Verdana" w:cs="Verdana"/>
          <w:sz w:val="20"/>
          <w:szCs w:val="20"/>
        </w:rPr>
        <w:t xml:space="preserve">§ 62 odst. 3 </w:t>
      </w:r>
      <w:r w:rsidRPr="008601B0">
        <w:rPr>
          <w:rFonts w:ascii="Verdana" w:hAnsi="Verdana" w:cs="Verdana"/>
          <w:sz w:val="20"/>
          <w:szCs w:val="20"/>
        </w:rPr>
        <w:t>zákona č.137/2006Sb,o veřejných zakázkách, ve znění pozdějších předpisů (dále jen</w:t>
      </w:r>
      <w:r w:rsidRPr="008601B0">
        <w:rPr>
          <w:rFonts w:ascii="Verdana" w:eastAsia="Verdana" w:hAnsi="Verdana" w:cs="Verdana"/>
          <w:sz w:val="20"/>
          <w:szCs w:val="20"/>
        </w:rPr>
        <w:t xml:space="preserve"> „</w:t>
      </w:r>
      <w:r w:rsidRPr="008601B0">
        <w:rPr>
          <w:rFonts w:ascii="Verdana" w:hAnsi="Verdana" w:cs="Verdana"/>
          <w:sz w:val="20"/>
          <w:szCs w:val="20"/>
        </w:rPr>
        <w:t>zákon</w:t>
      </w:r>
      <w:r w:rsidRPr="008601B0">
        <w:rPr>
          <w:rFonts w:ascii="Verdana" w:eastAsia="Verdana" w:hAnsi="Verdana" w:cs="Verdana"/>
          <w:sz w:val="20"/>
          <w:szCs w:val="20"/>
        </w:rPr>
        <w:t>“</w:t>
      </w:r>
      <w:r w:rsidRPr="008601B0">
        <w:rPr>
          <w:rFonts w:ascii="Verdana" w:hAnsi="Verdana" w:cs="Verdana"/>
          <w:sz w:val="20"/>
          <w:szCs w:val="20"/>
        </w:rPr>
        <w:t>)</w:t>
      </w:r>
    </w:p>
    <w:p w:rsidR="00D050E9" w:rsidRPr="008601B0" w:rsidRDefault="00D050E9" w:rsidP="00D050E9">
      <w:pPr>
        <w:spacing w:line="240" w:lineRule="auto"/>
        <w:ind w:left="2832" w:hanging="2832"/>
        <w:rPr>
          <w:rFonts w:ascii="Verdana" w:hAnsi="Verdana"/>
          <w:b/>
          <w:bCs/>
          <w:sz w:val="20"/>
          <w:szCs w:val="20"/>
        </w:rPr>
      </w:pPr>
    </w:p>
    <w:p w:rsidR="00D050E9" w:rsidRPr="008601B0" w:rsidRDefault="00D050E9" w:rsidP="00D050E9">
      <w:pPr>
        <w:spacing w:line="240" w:lineRule="auto"/>
        <w:ind w:left="2832" w:hanging="2832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b/>
          <w:bCs/>
          <w:sz w:val="20"/>
          <w:szCs w:val="20"/>
        </w:rPr>
        <w:t>Název veřejné zakázky:</w:t>
      </w:r>
      <w:r w:rsidRPr="008601B0">
        <w:rPr>
          <w:rFonts w:ascii="Verdana" w:hAnsi="Verdana"/>
          <w:sz w:val="20"/>
          <w:szCs w:val="20"/>
        </w:rPr>
        <w:tab/>
      </w:r>
      <w:r w:rsidR="000747E1" w:rsidRPr="000747E1">
        <w:rPr>
          <w:rFonts w:ascii="Verdana" w:hAnsi="Verdana"/>
          <w:sz w:val="20"/>
          <w:szCs w:val="20"/>
        </w:rPr>
        <w:t>Dodávka a montáž náhradního zdroje pro FZÚ Cukrovarnická</w:t>
      </w:r>
      <w:r w:rsidRPr="008601B0">
        <w:rPr>
          <w:rFonts w:ascii="Verdana" w:hAnsi="Verdana"/>
          <w:sz w:val="20"/>
          <w:szCs w:val="20"/>
        </w:rPr>
        <w:t xml:space="preserve"> </w:t>
      </w:r>
    </w:p>
    <w:p w:rsidR="00EF25E0" w:rsidRPr="008601B0" w:rsidRDefault="00EF25E0" w:rsidP="00EF25E0">
      <w:pPr>
        <w:spacing w:after="60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EF25E0" w:rsidRPr="008601B0" w:rsidTr="00C6657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F25E0" w:rsidRPr="008601B0" w:rsidRDefault="00EF25E0" w:rsidP="00C6657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EF25E0" w:rsidRPr="008601B0" w:rsidRDefault="00794681" w:rsidP="00C6657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EF25E0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F25E0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EF25E0" w:rsidRPr="008601B0" w:rsidTr="00C6657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F25E0" w:rsidRPr="008601B0" w:rsidRDefault="00EF25E0" w:rsidP="00C6657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EF25E0" w:rsidRPr="008601B0" w:rsidRDefault="00794681" w:rsidP="00C6657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EF25E0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F25E0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EF25E0" w:rsidRPr="008601B0" w:rsidTr="00C6657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F25E0" w:rsidRPr="008601B0" w:rsidRDefault="00EF25E0" w:rsidP="00C6657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EF25E0" w:rsidRPr="008601B0" w:rsidRDefault="00794681" w:rsidP="00C6657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EF25E0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F25E0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EF25E0" w:rsidRPr="008601B0" w:rsidTr="00C6657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F25E0" w:rsidRPr="008601B0" w:rsidRDefault="00EF25E0" w:rsidP="00C6657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EF25E0" w:rsidRPr="008601B0" w:rsidRDefault="00794681" w:rsidP="00C6657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EF25E0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F25E0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EF25E0" w:rsidRPr="008601B0" w:rsidRDefault="00EF25E0" w:rsidP="00EF25E0">
      <w:pPr>
        <w:spacing w:after="60"/>
        <w:rPr>
          <w:rFonts w:ascii="Verdana" w:hAnsi="Verdana"/>
          <w:b/>
          <w:sz w:val="20"/>
          <w:szCs w:val="20"/>
        </w:rPr>
      </w:pPr>
    </w:p>
    <w:p w:rsidR="00EF25E0" w:rsidRPr="008601B0" w:rsidRDefault="00EF25E0" w:rsidP="00EF25E0">
      <w:pPr>
        <w:autoSpaceDE w:val="0"/>
        <w:autoSpaceDN w:val="0"/>
        <w:spacing w:line="280" w:lineRule="atLeast"/>
        <w:rPr>
          <w:rFonts w:ascii="Verdana" w:hAnsi="Verdana" w:cs="Arial"/>
          <w:b/>
          <w:bCs/>
          <w:sz w:val="20"/>
          <w:szCs w:val="20"/>
        </w:rPr>
      </w:pPr>
      <w:r w:rsidRPr="008601B0">
        <w:rPr>
          <w:rFonts w:ascii="Verdana" w:hAnsi="Verdana" w:cs="Arial"/>
          <w:b/>
          <w:bCs/>
          <w:sz w:val="20"/>
          <w:szCs w:val="20"/>
        </w:rPr>
        <w:t>Za uchazeče místopřísežně prohlašuji/prohlašujeme, že:</w:t>
      </w:r>
    </w:p>
    <w:p w:rsidR="00EF25E0" w:rsidRPr="008601B0" w:rsidRDefault="00EF25E0" w:rsidP="00EF25E0">
      <w:pPr>
        <w:autoSpaceDE w:val="0"/>
        <w:autoSpaceDN w:val="0"/>
        <w:spacing w:line="280" w:lineRule="atLeast"/>
        <w:rPr>
          <w:rFonts w:ascii="Verdana" w:hAnsi="Verdana" w:cs="Arial"/>
          <w:b/>
          <w:bCs/>
          <w:sz w:val="20"/>
          <w:szCs w:val="20"/>
        </w:rPr>
      </w:pPr>
    </w:p>
    <w:p w:rsidR="00D050E9" w:rsidRPr="008601B0" w:rsidRDefault="00D050E9" w:rsidP="00D050E9">
      <w:pPr>
        <w:spacing w:line="280" w:lineRule="atLeast"/>
        <w:rPr>
          <w:rFonts w:ascii="Verdana" w:hAnsi="Verdana" w:cs="Arial"/>
          <w:sz w:val="20"/>
          <w:szCs w:val="20"/>
        </w:rPr>
      </w:pPr>
      <w:r w:rsidRPr="008601B0">
        <w:rPr>
          <w:rFonts w:ascii="Verdana" w:hAnsi="Verdana" w:cs="Arial"/>
          <w:sz w:val="20"/>
          <w:szCs w:val="20"/>
        </w:rPr>
        <w:t xml:space="preserve">uchazeč splňuje kvalifikaci požadovanou zadavatelem pro plnění výše uvedené veřejné zakázky, konkrétně: </w:t>
      </w:r>
    </w:p>
    <w:p w:rsidR="00D050E9" w:rsidRPr="008601B0" w:rsidRDefault="00D050E9" w:rsidP="00F13030">
      <w:pPr>
        <w:widowControl/>
        <w:numPr>
          <w:ilvl w:val="0"/>
          <w:numId w:val="25"/>
        </w:numPr>
        <w:adjustRightInd/>
        <w:spacing w:before="120" w:line="280" w:lineRule="atLeast"/>
        <w:textAlignment w:val="auto"/>
        <w:rPr>
          <w:rFonts w:ascii="Verdana" w:hAnsi="Verdana" w:cs="Arial"/>
          <w:sz w:val="20"/>
          <w:szCs w:val="20"/>
        </w:rPr>
      </w:pPr>
      <w:r w:rsidRPr="008601B0">
        <w:rPr>
          <w:rFonts w:ascii="Verdana" w:hAnsi="Verdana" w:cs="Arial"/>
          <w:sz w:val="20"/>
          <w:szCs w:val="20"/>
        </w:rPr>
        <w:t>uchazeč splňuje základní kvalifikační předpoklady dle § 53 odst. 1 zákona;</w:t>
      </w:r>
    </w:p>
    <w:p w:rsidR="00D050E9" w:rsidRPr="008601B0" w:rsidRDefault="00D050E9" w:rsidP="00F13030">
      <w:pPr>
        <w:widowControl/>
        <w:numPr>
          <w:ilvl w:val="0"/>
          <w:numId w:val="25"/>
        </w:numPr>
        <w:adjustRightInd/>
        <w:spacing w:before="120" w:line="280" w:lineRule="atLeast"/>
        <w:textAlignment w:val="auto"/>
        <w:rPr>
          <w:rFonts w:ascii="Verdana" w:hAnsi="Verdana" w:cs="Arial"/>
          <w:sz w:val="20"/>
          <w:szCs w:val="20"/>
        </w:rPr>
      </w:pPr>
      <w:r w:rsidRPr="008601B0">
        <w:rPr>
          <w:rFonts w:ascii="Verdana" w:hAnsi="Verdana" w:cs="Arial"/>
          <w:sz w:val="20"/>
          <w:szCs w:val="20"/>
        </w:rPr>
        <w:t xml:space="preserve">uchazeč splňuje profesní kvalifikační předpoklady dle § 54 zákona v rozsahu stanoveném zadavatelem v zadávací dokumentaci; </w:t>
      </w:r>
    </w:p>
    <w:p w:rsidR="00D050E9" w:rsidRPr="008601B0" w:rsidRDefault="00D050E9" w:rsidP="00F13030">
      <w:pPr>
        <w:widowControl/>
        <w:numPr>
          <w:ilvl w:val="0"/>
          <w:numId w:val="25"/>
        </w:numPr>
        <w:adjustRightInd/>
        <w:spacing w:before="120" w:line="280" w:lineRule="atLeast"/>
        <w:textAlignment w:val="auto"/>
        <w:rPr>
          <w:rFonts w:ascii="Verdana" w:hAnsi="Verdana" w:cs="Arial"/>
          <w:sz w:val="20"/>
          <w:szCs w:val="20"/>
        </w:rPr>
      </w:pPr>
      <w:r w:rsidRPr="008601B0">
        <w:rPr>
          <w:rFonts w:ascii="Verdana" w:hAnsi="Verdana" w:cs="Arial"/>
          <w:sz w:val="20"/>
          <w:szCs w:val="20"/>
        </w:rPr>
        <w:t>uchazeč splňuje technické kvalifikační předpoklady dle § 56 zákona v rozsahu stanoveném zadavatelem v zadávací dokumentaci.</w:t>
      </w:r>
    </w:p>
    <w:p w:rsidR="00D050E9" w:rsidRPr="008601B0" w:rsidRDefault="00D050E9" w:rsidP="00D050E9">
      <w:pPr>
        <w:spacing w:line="280" w:lineRule="atLeast"/>
        <w:rPr>
          <w:rFonts w:ascii="Verdana" w:hAnsi="Verdana" w:cs="Arial"/>
          <w:sz w:val="20"/>
          <w:szCs w:val="20"/>
        </w:rPr>
      </w:pPr>
    </w:p>
    <w:p w:rsidR="00D050E9" w:rsidRPr="008601B0" w:rsidRDefault="00D050E9" w:rsidP="00D050E9">
      <w:pPr>
        <w:spacing w:line="280" w:lineRule="atLeast"/>
        <w:rPr>
          <w:rFonts w:ascii="Verdana" w:hAnsi="Verdana" w:cs="Arial"/>
          <w:sz w:val="20"/>
          <w:szCs w:val="20"/>
        </w:rPr>
      </w:pPr>
      <w:r w:rsidRPr="008601B0">
        <w:rPr>
          <w:rFonts w:ascii="Verdana" w:hAnsi="Verdana" w:cs="Arial"/>
          <w:sz w:val="20"/>
          <w:szCs w:val="20"/>
        </w:rPr>
        <w:t xml:space="preserve">Uchazeč bere na vědomí, že bude-li zadavatelem vyzván k uzavření smlouvy na plnění výše uvedené veřejné zakázky v souladu s  § 82 zákona, je povinen před uzavřením smlouvy předložit zadavateli </w:t>
      </w:r>
      <w:r w:rsidRPr="008601B0">
        <w:rPr>
          <w:rFonts w:ascii="Verdana" w:hAnsi="Verdana" w:cs="Arial"/>
          <w:b/>
          <w:sz w:val="20"/>
          <w:szCs w:val="20"/>
        </w:rPr>
        <w:t>originály nebo úředně ověřené kopie dokladů prokazujících splnění kvalifikace</w:t>
      </w:r>
      <w:r w:rsidRPr="008601B0">
        <w:rPr>
          <w:rFonts w:ascii="Verdana" w:hAnsi="Verdana" w:cs="Arial"/>
          <w:sz w:val="20"/>
          <w:szCs w:val="20"/>
        </w:rPr>
        <w:t xml:space="preserve">, přičemž nesplnění této povinnosti se podle § 62 odst. 3 zákona považuje za neposkytnutí součinnosti k uzavření smlouvy ve smyslu § 82 odst. 4 zákona. </w:t>
      </w:r>
    </w:p>
    <w:p w:rsidR="00D050E9" w:rsidRPr="008601B0" w:rsidRDefault="00D050E9" w:rsidP="00D050E9">
      <w:pPr>
        <w:spacing w:line="280" w:lineRule="atLeast"/>
        <w:rPr>
          <w:rFonts w:ascii="Verdana" w:hAnsi="Verdana" w:cs="Arial"/>
          <w:sz w:val="20"/>
          <w:szCs w:val="20"/>
        </w:rPr>
      </w:pPr>
    </w:p>
    <w:p w:rsidR="00D050E9" w:rsidRPr="008601B0" w:rsidRDefault="00D050E9" w:rsidP="00D050E9">
      <w:pPr>
        <w:spacing w:line="280" w:lineRule="atLeast"/>
        <w:rPr>
          <w:rFonts w:ascii="Verdana" w:hAnsi="Verdana" w:cs="Arial"/>
          <w:sz w:val="20"/>
          <w:szCs w:val="20"/>
        </w:rPr>
      </w:pPr>
      <w:r w:rsidRPr="008601B0">
        <w:rPr>
          <w:rFonts w:ascii="Verdana" w:hAnsi="Verdana" w:cs="Arial"/>
          <w:sz w:val="20"/>
          <w:szCs w:val="20"/>
        </w:rPr>
        <w:t>Toto čestné prohlášení činí dodavatel na základě své vážné a svobodné vůle a je si vědom všech následků plynoucích z uvedení nepravdivých údajů.</w:t>
      </w:r>
    </w:p>
    <w:p w:rsidR="00EF25E0" w:rsidRPr="008601B0" w:rsidRDefault="00EF25E0" w:rsidP="00EF25E0">
      <w:pPr>
        <w:pStyle w:val="Textpsmene"/>
        <w:tabs>
          <w:tab w:val="clear" w:pos="425"/>
        </w:tabs>
        <w:spacing w:line="280" w:lineRule="atLeast"/>
        <w:ind w:firstLine="0"/>
        <w:rPr>
          <w:rFonts w:ascii="Verdana" w:hAnsi="Verdana" w:cs="Arial"/>
          <w:sz w:val="20"/>
        </w:rPr>
      </w:pPr>
    </w:p>
    <w:p w:rsidR="00EF25E0" w:rsidRPr="008601B0" w:rsidRDefault="00EF25E0" w:rsidP="00EF25E0">
      <w:pPr>
        <w:pStyle w:val="Textpsmene"/>
        <w:tabs>
          <w:tab w:val="clear" w:pos="425"/>
        </w:tabs>
        <w:spacing w:line="280" w:lineRule="atLeast"/>
        <w:ind w:firstLine="0"/>
        <w:rPr>
          <w:rFonts w:ascii="Verdana" w:hAnsi="Verdana" w:cs="Arial"/>
          <w:sz w:val="20"/>
        </w:rPr>
      </w:pPr>
    </w:p>
    <w:p w:rsidR="003C3DF4" w:rsidRPr="008601B0" w:rsidRDefault="003C3DF4" w:rsidP="003C3DF4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>V ………………………… dne ……………………</w:t>
      </w:r>
      <w:proofErr w:type="gramStart"/>
      <w:r w:rsidRPr="008601B0">
        <w:rPr>
          <w:rFonts w:ascii="Verdana" w:hAnsi="Verdana"/>
          <w:sz w:val="20"/>
          <w:szCs w:val="20"/>
        </w:rPr>
        <w:t>…...</w:t>
      </w:r>
      <w:proofErr w:type="gramEnd"/>
    </w:p>
    <w:p w:rsidR="003C3DF4" w:rsidRPr="008601B0" w:rsidRDefault="003C3DF4" w:rsidP="003C3DF4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:rsidR="003C3DF4" w:rsidRPr="008601B0" w:rsidRDefault="003C3DF4" w:rsidP="003C3DF4">
      <w:pPr>
        <w:widowControl/>
        <w:adjustRightInd/>
        <w:spacing w:line="240" w:lineRule="auto"/>
        <w:ind w:left="4111" w:hanging="2835"/>
        <w:jc w:val="left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:rsidR="003C3DF4" w:rsidRPr="008601B0" w:rsidRDefault="003C3DF4" w:rsidP="003C3DF4">
      <w:pPr>
        <w:widowControl/>
        <w:adjustRightInd/>
        <w:spacing w:line="240" w:lineRule="auto"/>
        <w:ind w:left="4111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>(Obchodní firma – osoba oprávněná jednat jménem / za uchazeče - doplní uchazeč)</w:t>
      </w:r>
    </w:p>
    <w:p w:rsidR="00EF25E0" w:rsidRPr="008601B0" w:rsidRDefault="00EF25E0">
      <w:pPr>
        <w:rPr>
          <w:rFonts w:ascii="Verdana" w:hAnsi="Verdana"/>
          <w:sz w:val="20"/>
          <w:szCs w:val="20"/>
        </w:rPr>
      </w:pPr>
    </w:p>
    <w:sectPr w:rsidR="00EF25E0" w:rsidRPr="008601B0" w:rsidSect="00BF7B75">
      <w:pgSz w:w="11906" w:h="16838" w:code="9"/>
      <w:pgMar w:top="1418" w:right="1418" w:bottom="1418" w:left="1418" w:header="709" w:footer="314" w:gutter="0"/>
      <w:pgNumType w:fmt="numberInDash"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47C" w:rsidRDefault="0096547C" w:rsidP="006F2A58">
      <w:pPr>
        <w:spacing w:line="240" w:lineRule="auto"/>
      </w:pPr>
      <w:r>
        <w:separator/>
      </w:r>
    </w:p>
  </w:endnote>
  <w:endnote w:type="continuationSeparator" w:id="0">
    <w:p w:rsidR="0096547C" w:rsidRDefault="0096547C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95E" w:rsidRPr="008601B0" w:rsidRDefault="00D1695E" w:rsidP="00BF7B75">
    <w:pPr>
      <w:pStyle w:val="Zpat"/>
      <w:jc w:val="center"/>
      <w:rPr>
        <w:rFonts w:ascii="Calibri" w:hAnsi="Calibri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47C" w:rsidRDefault="0096547C" w:rsidP="006F2A58">
      <w:pPr>
        <w:spacing w:line="240" w:lineRule="auto"/>
      </w:pPr>
      <w:r>
        <w:separator/>
      </w:r>
    </w:p>
  </w:footnote>
  <w:footnote w:type="continuationSeparator" w:id="0">
    <w:p w:rsidR="0096547C" w:rsidRDefault="0096547C" w:rsidP="006F2A58">
      <w:pPr>
        <w:spacing w:line="240" w:lineRule="auto"/>
      </w:pPr>
      <w:r>
        <w:continuationSeparator/>
      </w:r>
    </w:p>
  </w:footnote>
  <w:footnote w:id="1">
    <w:p w:rsidR="00D1695E" w:rsidRDefault="00D1695E" w:rsidP="006F2A5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Uchazeč přidá níže uvedenou tabulku tolikrát, kolik referenčních zakázek uvádí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95E" w:rsidRPr="00D44CC1" w:rsidRDefault="00D1695E" w:rsidP="00D44CC1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95E" w:rsidRPr="00D44CC1" w:rsidRDefault="00D1695E" w:rsidP="00D44CC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4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1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6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2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4"/>
  </w:num>
  <w:num w:numId="3">
    <w:abstractNumId w:val="7"/>
  </w:num>
  <w:num w:numId="4">
    <w:abstractNumId w:val="29"/>
  </w:num>
  <w:num w:numId="5">
    <w:abstractNumId w:val="10"/>
  </w:num>
  <w:num w:numId="6">
    <w:abstractNumId w:val="16"/>
  </w:num>
  <w:num w:numId="7">
    <w:abstractNumId w:val="19"/>
  </w:num>
  <w:num w:numId="8">
    <w:abstractNumId w:val="28"/>
  </w:num>
  <w:num w:numId="9">
    <w:abstractNumId w:val="13"/>
  </w:num>
  <w:num w:numId="10">
    <w:abstractNumId w:val="15"/>
  </w:num>
  <w:num w:numId="11">
    <w:abstractNumId w:val="31"/>
  </w:num>
  <w:num w:numId="12">
    <w:abstractNumId w:val="30"/>
  </w:num>
  <w:num w:numId="13">
    <w:abstractNumId w:val="18"/>
  </w:num>
  <w:num w:numId="14">
    <w:abstractNumId w:val="17"/>
  </w:num>
  <w:num w:numId="15">
    <w:abstractNumId w:val="26"/>
  </w:num>
  <w:num w:numId="16">
    <w:abstractNumId w:val="20"/>
  </w:num>
  <w:num w:numId="17">
    <w:abstractNumId w:val="5"/>
  </w:num>
  <w:num w:numId="18">
    <w:abstractNumId w:val="1"/>
  </w:num>
  <w:num w:numId="19">
    <w:abstractNumId w:val="2"/>
  </w:num>
  <w:num w:numId="20">
    <w:abstractNumId w:val="4"/>
  </w:num>
  <w:num w:numId="21">
    <w:abstractNumId w:val="25"/>
  </w:num>
  <w:num w:numId="22">
    <w:abstractNumId w:val="11"/>
  </w:num>
  <w:num w:numId="23">
    <w:abstractNumId w:val="21"/>
  </w:num>
  <w:num w:numId="24">
    <w:abstractNumId w:val="8"/>
  </w:num>
  <w:num w:numId="25">
    <w:abstractNumId w:val="32"/>
  </w:num>
  <w:num w:numId="26">
    <w:abstractNumId w:val="12"/>
  </w:num>
  <w:num w:numId="27">
    <w:abstractNumId w:val="6"/>
  </w:num>
  <w:num w:numId="28">
    <w:abstractNumId w:val="14"/>
  </w:num>
  <w:num w:numId="29">
    <w:abstractNumId w:val="27"/>
  </w:num>
  <w:num w:numId="30">
    <w:abstractNumId w:val="9"/>
  </w:num>
  <w:num w:numId="31">
    <w:abstractNumId w:val="22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6F2A58"/>
    <w:rsid w:val="00014B54"/>
    <w:rsid w:val="00021374"/>
    <w:rsid w:val="000255BD"/>
    <w:rsid w:val="00025C2E"/>
    <w:rsid w:val="00032AF4"/>
    <w:rsid w:val="00035F89"/>
    <w:rsid w:val="00052ADD"/>
    <w:rsid w:val="0006773E"/>
    <w:rsid w:val="0007400D"/>
    <w:rsid w:val="000747E1"/>
    <w:rsid w:val="000778C0"/>
    <w:rsid w:val="00081C3C"/>
    <w:rsid w:val="00082B02"/>
    <w:rsid w:val="0009191E"/>
    <w:rsid w:val="000A055A"/>
    <w:rsid w:val="000A54E8"/>
    <w:rsid w:val="000A5B06"/>
    <w:rsid w:val="000B6D74"/>
    <w:rsid w:val="000C209D"/>
    <w:rsid w:val="000C760B"/>
    <w:rsid w:val="000D59B9"/>
    <w:rsid w:val="000D6CAB"/>
    <w:rsid w:val="000E1A80"/>
    <w:rsid w:val="000F36FE"/>
    <w:rsid w:val="001039A4"/>
    <w:rsid w:val="00111E93"/>
    <w:rsid w:val="00145E56"/>
    <w:rsid w:val="00163528"/>
    <w:rsid w:val="00172904"/>
    <w:rsid w:val="001806FF"/>
    <w:rsid w:val="00190D02"/>
    <w:rsid w:val="001D154E"/>
    <w:rsid w:val="001D316E"/>
    <w:rsid w:val="001E30E8"/>
    <w:rsid w:val="001F0E15"/>
    <w:rsid w:val="00235CE7"/>
    <w:rsid w:val="0023602C"/>
    <w:rsid w:val="00243347"/>
    <w:rsid w:val="00260EC8"/>
    <w:rsid w:val="0028539F"/>
    <w:rsid w:val="002A2917"/>
    <w:rsid w:val="002A2F32"/>
    <w:rsid w:val="002B4A29"/>
    <w:rsid w:val="002E04D4"/>
    <w:rsid w:val="0032451E"/>
    <w:rsid w:val="00363B81"/>
    <w:rsid w:val="00366529"/>
    <w:rsid w:val="00393DE4"/>
    <w:rsid w:val="00393F10"/>
    <w:rsid w:val="003A785E"/>
    <w:rsid w:val="003B1158"/>
    <w:rsid w:val="003B1A76"/>
    <w:rsid w:val="003C3DF4"/>
    <w:rsid w:val="003C3EF4"/>
    <w:rsid w:val="003F195B"/>
    <w:rsid w:val="00400A58"/>
    <w:rsid w:val="00402CE3"/>
    <w:rsid w:val="00435900"/>
    <w:rsid w:val="004400A4"/>
    <w:rsid w:val="004414A2"/>
    <w:rsid w:val="004511C4"/>
    <w:rsid w:val="00474A5D"/>
    <w:rsid w:val="004758EE"/>
    <w:rsid w:val="004B310A"/>
    <w:rsid w:val="004B34A2"/>
    <w:rsid w:val="004D2AE6"/>
    <w:rsid w:val="004D466E"/>
    <w:rsid w:val="004E1472"/>
    <w:rsid w:val="004F5EB6"/>
    <w:rsid w:val="00500CB3"/>
    <w:rsid w:val="00505906"/>
    <w:rsid w:val="00512897"/>
    <w:rsid w:val="00536800"/>
    <w:rsid w:val="00545D81"/>
    <w:rsid w:val="00561E2B"/>
    <w:rsid w:val="005917B2"/>
    <w:rsid w:val="005A0913"/>
    <w:rsid w:val="005A432F"/>
    <w:rsid w:val="005B6109"/>
    <w:rsid w:val="005C2CE2"/>
    <w:rsid w:val="005D662E"/>
    <w:rsid w:val="005F4E4A"/>
    <w:rsid w:val="0060272D"/>
    <w:rsid w:val="00604E30"/>
    <w:rsid w:val="006246AF"/>
    <w:rsid w:val="0064051C"/>
    <w:rsid w:val="00660F37"/>
    <w:rsid w:val="00667F1F"/>
    <w:rsid w:val="00674872"/>
    <w:rsid w:val="0068013D"/>
    <w:rsid w:val="006B6A93"/>
    <w:rsid w:val="006B77AE"/>
    <w:rsid w:val="006C6082"/>
    <w:rsid w:val="006D6C4E"/>
    <w:rsid w:val="006F2A58"/>
    <w:rsid w:val="006F7968"/>
    <w:rsid w:val="00702230"/>
    <w:rsid w:val="00710D37"/>
    <w:rsid w:val="007143E5"/>
    <w:rsid w:val="00714B49"/>
    <w:rsid w:val="00734253"/>
    <w:rsid w:val="00760722"/>
    <w:rsid w:val="00763A7F"/>
    <w:rsid w:val="0076661C"/>
    <w:rsid w:val="00774315"/>
    <w:rsid w:val="00781082"/>
    <w:rsid w:val="007818B2"/>
    <w:rsid w:val="00794681"/>
    <w:rsid w:val="00795BB3"/>
    <w:rsid w:val="007C7883"/>
    <w:rsid w:val="007D25A0"/>
    <w:rsid w:val="007E20F9"/>
    <w:rsid w:val="007E6433"/>
    <w:rsid w:val="007E7CEC"/>
    <w:rsid w:val="008140C0"/>
    <w:rsid w:val="00816102"/>
    <w:rsid w:val="00830A06"/>
    <w:rsid w:val="00831974"/>
    <w:rsid w:val="0083367F"/>
    <w:rsid w:val="00835774"/>
    <w:rsid w:val="00853E97"/>
    <w:rsid w:val="00856C25"/>
    <w:rsid w:val="008601B0"/>
    <w:rsid w:val="00865C88"/>
    <w:rsid w:val="008711F6"/>
    <w:rsid w:val="00887790"/>
    <w:rsid w:val="008B321A"/>
    <w:rsid w:val="008B5945"/>
    <w:rsid w:val="008B7B1B"/>
    <w:rsid w:val="008C6B17"/>
    <w:rsid w:val="008C77E7"/>
    <w:rsid w:val="008D13B2"/>
    <w:rsid w:val="008D7124"/>
    <w:rsid w:val="008F2149"/>
    <w:rsid w:val="00900CDE"/>
    <w:rsid w:val="00900DE3"/>
    <w:rsid w:val="0091304D"/>
    <w:rsid w:val="009370F8"/>
    <w:rsid w:val="00941C19"/>
    <w:rsid w:val="00953DA2"/>
    <w:rsid w:val="0095466E"/>
    <w:rsid w:val="0096547C"/>
    <w:rsid w:val="009B450A"/>
    <w:rsid w:val="009D13DC"/>
    <w:rsid w:val="009D481E"/>
    <w:rsid w:val="009D64AD"/>
    <w:rsid w:val="009E0362"/>
    <w:rsid w:val="009F4559"/>
    <w:rsid w:val="009F5490"/>
    <w:rsid w:val="00A1344F"/>
    <w:rsid w:val="00A14C22"/>
    <w:rsid w:val="00A1518E"/>
    <w:rsid w:val="00A22E94"/>
    <w:rsid w:val="00A444FA"/>
    <w:rsid w:val="00A53455"/>
    <w:rsid w:val="00A64AB6"/>
    <w:rsid w:val="00A6648F"/>
    <w:rsid w:val="00A70D08"/>
    <w:rsid w:val="00A749A2"/>
    <w:rsid w:val="00A83F8C"/>
    <w:rsid w:val="00A86D5D"/>
    <w:rsid w:val="00A87714"/>
    <w:rsid w:val="00A90978"/>
    <w:rsid w:val="00A90C7D"/>
    <w:rsid w:val="00A93CDA"/>
    <w:rsid w:val="00A9544B"/>
    <w:rsid w:val="00AA67B2"/>
    <w:rsid w:val="00AB09BF"/>
    <w:rsid w:val="00AB2FEE"/>
    <w:rsid w:val="00AF047D"/>
    <w:rsid w:val="00B03743"/>
    <w:rsid w:val="00B17C73"/>
    <w:rsid w:val="00B17D82"/>
    <w:rsid w:val="00B254A3"/>
    <w:rsid w:val="00B43531"/>
    <w:rsid w:val="00B466BA"/>
    <w:rsid w:val="00B52AB4"/>
    <w:rsid w:val="00B63E7D"/>
    <w:rsid w:val="00B81545"/>
    <w:rsid w:val="00BD2228"/>
    <w:rsid w:val="00BE154B"/>
    <w:rsid w:val="00BF7B75"/>
    <w:rsid w:val="00BF7F61"/>
    <w:rsid w:val="00C2050B"/>
    <w:rsid w:val="00C2469D"/>
    <w:rsid w:val="00C31E5D"/>
    <w:rsid w:val="00C455D3"/>
    <w:rsid w:val="00C52B00"/>
    <w:rsid w:val="00C579E5"/>
    <w:rsid w:val="00C63D55"/>
    <w:rsid w:val="00C65576"/>
    <w:rsid w:val="00C6657A"/>
    <w:rsid w:val="00C66F12"/>
    <w:rsid w:val="00C741F0"/>
    <w:rsid w:val="00CF0AFD"/>
    <w:rsid w:val="00CF3558"/>
    <w:rsid w:val="00D03076"/>
    <w:rsid w:val="00D050E9"/>
    <w:rsid w:val="00D0605F"/>
    <w:rsid w:val="00D1695E"/>
    <w:rsid w:val="00D27E71"/>
    <w:rsid w:val="00D44CC1"/>
    <w:rsid w:val="00D44FDD"/>
    <w:rsid w:val="00D50E08"/>
    <w:rsid w:val="00D5488D"/>
    <w:rsid w:val="00D73242"/>
    <w:rsid w:val="00D94AC7"/>
    <w:rsid w:val="00DA4A87"/>
    <w:rsid w:val="00DA5C8D"/>
    <w:rsid w:val="00DD1359"/>
    <w:rsid w:val="00DE0DB2"/>
    <w:rsid w:val="00DF6046"/>
    <w:rsid w:val="00E0421A"/>
    <w:rsid w:val="00E05AD4"/>
    <w:rsid w:val="00E077FA"/>
    <w:rsid w:val="00E439DA"/>
    <w:rsid w:val="00E6367F"/>
    <w:rsid w:val="00E81715"/>
    <w:rsid w:val="00E8733A"/>
    <w:rsid w:val="00E91E7E"/>
    <w:rsid w:val="00EA14EB"/>
    <w:rsid w:val="00EA2742"/>
    <w:rsid w:val="00EA62B4"/>
    <w:rsid w:val="00EB2893"/>
    <w:rsid w:val="00EC42DB"/>
    <w:rsid w:val="00EC5246"/>
    <w:rsid w:val="00ED1B0D"/>
    <w:rsid w:val="00EE3099"/>
    <w:rsid w:val="00EE3C55"/>
    <w:rsid w:val="00EE491F"/>
    <w:rsid w:val="00EF1A13"/>
    <w:rsid w:val="00EF25E0"/>
    <w:rsid w:val="00F036A4"/>
    <w:rsid w:val="00F13030"/>
    <w:rsid w:val="00F14445"/>
    <w:rsid w:val="00F21683"/>
    <w:rsid w:val="00F3438D"/>
    <w:rsid w:val="00F35DD8"/>
    <w:rsid w:val="00F46E16"/>
    <w:rsid w:val="00F53C27"/>
    <w:rsid w:val="00F65652"/>
    <w:rsid w:val="00F70EBA"/>
    <w:rsid w:val="00F76EFA"/>
    <w:rsid w:val="00F81CBD"/>
    <w:rsid w:val="00F81E34"/>
    <w:rsid w:val="00F83704"/>
    <w:rsid w:val="00FA2FAA"/>
    <w:rsid w:val="00FC6C8F"/>
    <w:rsid w:val="00FD006A"/>
    <w:rsid w:val="00FF6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</w:rPr>
  </w:style>
  <w:style w:type="paragraph" w:styleId="Podtitul">
    <w:name w:val="Subtitle"/>
    <w:basedOn w:val="Normln"/>
    <w:next w:val="Nadpis2"/>
    <w:link w:val="Podtitul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titulChar">
    <w:name w:val="Podtitul Char"/>
    <w:basedOn w:val="Standardnpsmoodstavce"/>
    <w:link w:val="Podtitul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9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link w:val="OdstavecseseznamemChar"/>
    <w:uiPriority w:val="99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link w:val="Odstavecseseznamem"/>
    <w:uiPriority w:val="99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titul">
    <w:name w:val="Subtitle"/>
    <w:basedOn w:val="Normln"/>
    <w:next w:val="Nadpis2"/>
    <w:link w:val="Podtitul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titulChar">
    <w:name w:val="Podtitul Char"/>
    <w:basedOn w:val="Standardnpsmoodstavce"/>
    <w:link w:val="Podtitul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9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link w:val="OdstavecseseznamemChar"/>
    <w:uiPriority w:val="99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link w:val="Odstavecseseznamem"/>
    <w:uiPriority w:val="99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5i7VEhRq/d4STvSletNL5caNW2M=</DigestValue>
    </Reference>
    <Reference URI="#idOfficeObject" Type="http://www.w3.org/2000/09/xmldsig#Object">
      <DigestMethod Algorithm="http://www.w3.org/2000/09/xmldsig#sha1"/>
      <DigestValue>TL7kKpYKqVb+JYhGQGldmlEmsUg=</DigestValue>
    </Reference>
  </SignedInfo>
  <SignatureValue>
    YYJG/K4FlZckpE1t7gqLHu7yECXuw6XuQMB6A/hItM9XAzuhcwJgGE/MeJ3xuMNUAbuts+ux
    8FtyC3ON79e3JV541AbAPyBko+6rm83xf+N/i33rm9oqS0ousVIdZPfCawA2ZmkA7/eJmZsk
    08AWhanfjCY3hpXxJO8LRFNV/cOQIcIVn7ddOSk3GMe0RGOcyU9lY57YY74cKW30by1FLLoC
    oei+I5dV+3btDx428DEE0jcBmwXjGfrNc1jWmHmbp+Glp9TFfE4fvLW475VjvGrvW01ZzDtL
    BQicq0ZjNsu7VMmg4lmlrMJJ+3PifPMQQK3Lwg7YfE7kUGizgAhg+g==
  </SignatureValue>
  <KeyInfo>
    <KeyValue>
      <RSAKeyValue>
        <Modulus>
            4Dja2rl/hI1fW3N2NiW/KlfHIaQMea5pnS1Cqjss0mZnuoWk1UU4NzqK++1xFxbS3l6Q2xYw
            qsWh/1P5DtPheM8DK5T1+UTbJ/dw0YxV8y8B4MmaYGTw93hxh7whmFCPh53D6jFQWIyp6jGM
            HE1rKH1r4Dv/tV7i3mMhT+0YtckqU5KI5Eu0A9KN/FXxjW8fgPfpNidG3VmQayYEoIctbPIv
            lSb6PAyJ8uQepX6Wir4wMcM0w27TBhWRq2Qi4aj254LsRcsklh8AfeCexl8AyTCbUPg6+i+X
            zpkrq/n3nFq0uvLyhibyNoJf1sUD8JU0Cq9JkJL/pO2qorsDO/9xCQ==
          </Modulus>
        <Exponent>AQAB</Exponent>
      </RSAKeyValue>
    </KeyValue>
    <X509Data>
      <X509Certificate>
          MIIGrTCCBZWgAwIBAgIDGjsBMA0GCSqGSIb3DQEBCwUAMF8xCzAJBgNVBAYTAkNaMSwwKgYD
          VQQKDCPEjGVza8OhIHBvxaF0YSwgcy5wLiBbScSMIDQ3MTE0OTgzXTEiMCAGA1UEAxMZUG9z
          dFNpZ251bSBRdWFsaWZpZWQgQ0EgMjAeFw0xNDExMjQxMDE4NDBaFw0xNTEyMTQxMDE4NDBa
          MIGKMQswCQYDVQQGEwJDWjE5MDcGA1UECgwwRnl6aWvDoWxuw60gw7pzdGF2IEFWIMSMUiwg
          di52LmkuIFtJxIwgNjgzNzgyNzFdMRAwDgYDVQQLEwcyMDQxMjI1MR8wHQYDVQQDDBZWbGFk
          aW3DrXIgTGV2YW5kb3Zza8O9MQ0wCwYDVQQFEwRQMTI4MIIBIjANBgkqhkiG9w0BAQEFAAOC
          AQ8AMIIBCgKCAQEA4Dja2rl/hI1fW3N2NiW/KlfHIaQMea5pnS1Cqjss0mZnuoWk1UU4NzqK
          ++1xFxbS3l6Q2xYwqsWh/1P5DtPheM8DK5T1+UTbJ/dw0YxV8y8B4MmaYGTw93hxh7whmFCP
          h53D6jFQWIyp6jGMHE1rKH1r4Dv/tV7i3mMhT+0YtckqU5KI5Eu0A9KN/FXxjW8fgPfpNidG
          3VmQayYEoIctbPIvlSb6PAyJ8uQepX6Wir4wMcM0w27TBhWRq2Qi4aj254LsRcsklh8AfeCe
          xl8AyTCbUPg6+i+Xzpkrq/n3nFq0uvLyhibyNoJf1sUD8JU0Cq9JkJL/pO2qorsDO/9xCQID
          AQABo4IDRDCCA0AwQwYDVR0RBDwwOoESbGV2YW5kb3Zza3lAZnp1LmN6oBkGCSsGAQQB3BkC
          AaAMEwoxNzg5ODA0NjQzoAkGA1UEDaACEwAwggEOBgNVHSAEggEFMIIBATCB/gYJZ4EGAQQB
          B4IsMIHwMIHHBggrBgEFBQcCAjCBuhqBt1RlbnRvIGt2YWxpZmlrb3ZhbnkgY2VydGlmaWth
          dCBieWwgdnlkYW4gcG9kbGUgemFrb25hIDIyNy8yMDAwU2IuIGEgbmF2YXpueWNoIHByZWRw
          aXN1Li9UaGlzIHF1YWxpZmllZCBjZXJ0aWZpY2F0ZSB3YXMgaXNzdWVkIGFjY29yZGluZyB0
          byBMYXcgTm8gMjI3LzIwMDBDb2xsLiBhbmQgcmVsYXRlZCByZWd1bGF0aW9uczAkBggrBgEF
          BQcCARYYaHR0cDovL3d3dy5wb3N0c2lnbnVtLmN6MBgGCCsGAQUFBwEDBAwwCjAIBgYEAI5G
          AQEwgcgGCCsGAQUFBwEBBIG7MIG4MDsGCCsGAQUFBzAChi9odHRwOi8vd3d3LnBvc3RzaWdu
          dW0uY3ovY3J0L3BzcXVhbGlmaWVkY2EyLmNydDA8BggrBgEFBQcwAoYwaHR0cDovL3d3dzIu
          cG9zdHNpZ251bS5jei9jcnQvcHNxdWFsaWZpZWRjYTIuY3J0MDsGCCsGAQUFBzAChi9odHRw
          Oi8vcG9zdHNpZ251bS50dGMuY3ovY3J0L3BzcXVhbGlmaWVkY2EyLmNydDAOBgNVHQ8BAf8E
          BAMCBeAwHwYDVR0jBBgwFoAUiehM34smOT7XJC4SDnrn5ifl1pcwgbEGA1UdHwSBqTCBpjA1
          oDOgMYYvaHR0cDovL3d3dy5wb3N0c2lnbnVtLmN6L2NybC9wc3F1YWxpZmllZGNhMi5jcmww
          NqA0oDKGMGh0dHA6Ly93d3cyLnBvc3RzaWdudW0uY3ovY3JsL3BzcXVhbGlmaWVkY2EyLmNy
          bDA1oDOgMYYvaHR0cDovL3Bvc3RzaWdudW0udHRjLmN6L2NybC9wc3F1YWxpZmllZGNhMi5j
          cmwwHQYDVR0OBBYEFKMeyr7NUa/p9s4DcZjbFl3ShMhiMA0GCSqGSIb3DQEBCwUAA4IBAQAr
          hetIm95GTp+60yE1+twhpjliMIQFwCbtNHPxVbkjHAJEwUeAI9EKo/Of9ebcB2KkD6MDKzGh
          eoKCTQ/RKSSnF6HoUEpCjQl8xBw2CJgZqYenl0strH6hbCdX7nj28fBWbSvt2/68KiszW0ZL
          lVi5RKPmB04dWXvp/QZyftud8Btg7FmLwnvPvQv0il4gjAhSLJkSeZdvWi2Kcvejm6qgBWYO
          AwCI86PD8mUF11w4EUzBNzYmGIX1UIC0bGcHc7CpoBEabpQfSKQAn3J7A9rmpsH+0EjDNgH/
          7/EadWCXEJGs0vT1xOh0OoZmTLF32PLBkuOSAAomzb8/nr8VC9s7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g7egb9GYrZ0waylPGdcWH5BXlsY=</DigestValue>
      </Reference>
      <Reference URI="/word/document.xml?ContentType=application/vnd.openxmlformats-officedocument.wordprocessingml.document.main+xml">
        <DigestMethod Algorithm="http://www.w3.org/2000/09/xmldsig#sha1"/>
        <DigestValue>QHnuRfDhmMSc6uj6PEC//pKMfKo=</DigestValue>
      </Reference>
      <Reference URI="/word/endnotes.xml?ContentType=application/vnd.openxmlformats-officedocument.wordprocessingml.endnotes+xml">
        <DigestMethod Algorithm="http://www.w3.org/2000/09/xmldsig#sha1"/>
        <DigestValue>Cf+kNmZnWzbB+FoHWqeKz6Aqe1E=</DigestValue>
      </Reference>
      <Reference URI="/word/fontTable.xml?ContentType=application/vnd.openxmlformats-officedocument.wordprocessingml.fontTable+xml">
        <DigestMethod Algorithm="http://www.w3.org/2000/09/xmldsig#sha1"/>
        <DigestValue>ELUkUghFs5nzEKB50f5NlX2TNIk=</DigestValue>
      </Reference>
      <Reference URI="/word/footer1.xml?ContentType=application/vnd.openxmlformats-officedocument.wordprocessingml.footer+xml">
        <DigestMethod Algorithm="http://www.w3.org/2000/09/xmldsig#sha1"/>
        <DigestValue>z5Y/Q2q9o5WxW6BFmDu/DTm7uY8=</DigestValue>
      </Reference>
      <Reference URI="/word/footnotes.xml?ContentType=application/vnd.openxmlformats-officedocument.wordprocessingml.footnotes+xml">
        <DigestMethod Algorithm="http://www.w3.org/2000/09/xmldsig#sha1"/>
        <DigestValue>BYdl/aZURliDZf2kXTq9xwcV6Cs=</DigestValue>
      </Reference>
      <Reference URI="/word/header1.xml?ContentType=application/vnd.openxmlformats-officedocument.wordprocessingml.header+xml">
        <DigestMethod Algorithm="http://www.w3.org/2000/09/xmldsig#sha1"/>
        <DigestValue>5tPwlBe008rYCrliwHH6kaMEqMI=</DigestValue>
      </Reference>
      <Reference URI="/word/header2.xml?ContentType=application/vnd.openxmlformats-officedocument.wordprocessingml.header+xml">
        <DigestMethod Algorithm="http://www.w3.org/2000/09/xmldsig#sha1"/>
        <DigestValue>5tPwlBe008rYCrliwHH6kaMEqMI=</DigestValue>
      </Reference>
      <Reference URI="/word/numbering.xml?ContentType=application/vnd.openxmlformats-officedocument.wordprocessingml.numbering+xml">
        <DigestMethod Algorithm="http://www.w3.org/2000/09/xmldsig#sha1"/>
        <DigestValue>sNGIGIjp0Irp6n2sW5ShENjYf+8=</DigestValue>
      </Reference>
      <Reference URI="/word/settings.xml?ContentType=application/vnd.openxmlformats-officedocument.wordprocessingml.settings+xml">
        <DigestMethod Algorithm="http://www.w3.org/2000/09/xmldsig#sha1"/>
        <DigestValue>nx6VaBpRTpEpTzaf23bpZVVwFfM=</DigestValue>
      </Reference>
      <Reference URI="/word/styles.xml?ContentType=application/vnd.openxmlformats-officedocument.wordprocessingml.styles+xml">
        <DigestMethod Algorithm="http://www.w3.org/2000/09/xmldsig#sha1"/>
        <DigestValue>tkXv97dUEwwIZDArvy35v/M2vGI=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2015-02-20T15:19:40Z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1694</Words>
  <Characters>9995</Characters>
  <Application>Microsoft Office Word</Application>
  <DocSecurity>0</DocSecurity>
  <Lines>83</Lines>
  <Paragraphs>23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Levandovsky</cp:lastModifiedBy>
  <cp:revision>4</cp:revision>
  <cp:lastPrinted>2015-01-15T13:02:00Z</cp:lastPrinted>
  <dcterms:created xsi:type="dcterms:W3CDTF">2015-01-16T12:30:00Z</dcterms:created>
  <dcterms:modified xsi:type="dcterms:W3CDTF">2015-02-05T09:27:00Z</dcterms:modified>
</cp:coreProperties>
</file>