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7EBC4" w14:textId="61FAD6DB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6B2590">
        <w:rPr>
          <w:rFonts w:ascii="Calibri" w:hAnsi="Calibri" w:cs="Calibri"/>
          <w:b/>
          <w:sz w:val="24"/>
        </w:rPr>
        <w:t>3</w:t>
      </w:r>
      <w:r w:rsidR="00163221">
        <w:rPr>
          <w:rFonts w:ascii="Calibri" w:hAnsi="Calibri" w:cs="Calibri"/>
          <w:b/>
          <w:sz w:val="24"/>
        </w:rPr>
        <w:t>a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408"/>
      </w:tblGrid>
      <w:tr w:rsidR="00F534C4" w:rsidRPr="004200EB" w14:paraId="0EB28575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408" w:type="dxa"/>
            <w:vAlign w:val="center"/>
          </w:tcPr>
          <w:p w14:paraId="4CCA79E1" w14:textId="61E12B31" w:rsidR="00F534C4" w:rsidRPr="004200EB" w:rsidRDefault="00E94C9B" w:rsidP="00EF53A0">
            <w:pPr>
              <w:spacing w:before="60" w:after="60"/>
              <w:rPr>
                <w:rFonts w:ascii="Calibri" w:hAnsi="Calibri" w:cs="Calibri"/>
                <w:b/>
                <w:color w:val="000000"/>
              </w:rPr>
            </w:pPr>
            <w:r w:rsidRPr="00363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Spojené optické stoly – opakované zadání</w:t>
            </w:r>
          </w:p>
        </w:tc>
      </w:tr>
      <w:tr w:rsidR="00F534C4" w:rsidRPr="004200EB" w14:paraId="4350C99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408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408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408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AB073" w14:textId="77777777" w:rsidR="002429C7" w:rsidRDefault="002429C7" w:rsidP="006F2A58">
      <w:pPr>
        <w:spacing w:line="240" w:lineRule="auto"/>
      </w:pPr>
      <w:r>
        <w:separator/>
      </w:r>
    </w:p>
  </w:endnote>
  <w:endnote w:type="continuationSeparator" w:id="0">
    <w:p w14:paraId="47FD2FFF" w14:textId="77777777" w:rsidR="002429C7" w:rsidRDefault="002429C7" w:rsidP="006F2A58">
      <w:pPr>
        <w:spacing w:line="240" w:lineRule="auto"/>
      </w:pPr>
      <w:r>
        <w:continuationSeparator/>
      </w:r>
    </w:p>
  </w:endnote>
  <w:endnote w:type="continuationNotice" w:id="1">
    <w:p w14:paraId="158879FA" w14:textId="77777777" w:rsidR="002429C7" w:rsidRDefault="002429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E6ABC" w14:textId="77777777" w:rsidR="002429C7" w:rsidRDefault="002429C7" w:rsidP="006F2A58">
      <w:pPr>
        <w:spacing w:line="240" w:lineRule="auto"/>
      </w:pPr>
      <w:r>
        <w:separator/>
      </w:r>
    </w:p>
  </w:footnote>
  <w:footnote w:type="continuationSeparator" w:id="0">
    <w:p w14:paraId="49A1C3EA" w14:textId="77777777" w:rsidR="002429C7" w:rsidRDefault="002429C7" w:rsidP="006F2A58">
      <w:pPr>
        <w:spacing w:line="240" w:lineRule="auto"/>
      </w:pPr>
      <w:r>
        <w:continuationSeparator/>
      </w:r>
    </w:p>
  </w:footnote>
  <w:footnote w:type="continuationNotice" w:id="1">
    <w:p w14:paraId="50B8059C" w14:textId="77777777" w:rsidR="002429C7" w:rsidRDefault="002429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4E68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221"/>
    <w:rsid w:val="00163528"/>
    <w:rsid w:val="00172904"/>
    <w:rsid w:val="001806FF"/>
    <w:rsid w:val="0019020E"/>
    <w:rsid w:val="00190D02"/>
    <w:rsid w:val="001C2B8F"/>
    <w:rsid w:val="001C384B"/>
    <w:rsid w:val="001D154E"/>
    <w:rsid w:val="001D1FF5"/>
    <w:rsid w:val="001D316E"/>
    <w:rsid w:val="001E30E8"/>
    <w:rsid w:val="001F0E15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39E0"/>
    <w:rsid w:val="00473A1B"/>
    <w:rsid w:val="00474A5D"/>
    <w:rsid w:val="004758EE"/>
    <w:rsid w:val="004957C0"/>
    <w:rsid w:val="004A5EF8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2590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D4D01"/>
    <w:rsid w:val="007E20F9"/>
    <w:rsid w:val="007E6433"/>
    <w:rsid w:val="007E7CEC"/>
    <w:rsid w:val="008077B6"/>
    <w:rsid w:val="008140C0"/>
    <w:rsid w:val="00816102"/>
    <w:rsid w:val="0081677C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02D4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85481"/>
    <w:rsid w:val="00CC164F"/>
    <w:rsid w:val="00CC7250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439DA"/>
    <w:rsid w:val="00E6367F"/>
    <w:rsid w:val="00E724E1"/>
    <w:rsid w:val="00E81715"/>
    <w:rsid w:val="00E8733A"/>
    <w:rsid w:val="00E91E7E"/>
    <w:rsid w:val="00E94C9B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0B1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Levandovský</cp:lastModifiedBy>
  <cp:revision>33</cp:revision>
  <cp:lastPrinted>2015-01-15T13:02:00Z</cp:lastPrinted>
  <dcterms:created xsi:type="dcterms:W3CDTF">2019-01-14T13:55:00Z</dcterms:created>
  <dcterms:modified xsi:type="dcterms:W3CDTF">2024-07-15T12:09:00Z</dcterms:modified>
</cp:coreProperties>
</file>