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A58" w:rsidRPr="008601B0" w:rsidRDefault="006F2A58" w:rsidP="006F2A58">
      <w:pPr>
        <w:pStyle w:val="Zkladntext21"/>
        <w:spacing w:before="200"/>
        <w:ind w:firstLine="6"/>
        <w:jc w:val="left"/>
        <w:rPr>
          <w:b/>
          <w:sz w:val="24"/>
        </w:rPr>
      </w:pPr>
      <w:r w:rsidRPr="008601B0">
        <w:rPr>
          <w:b/>
          <w:sz w:val="24"/>
        </w:rPr>
        <w:t>Příloha č. 1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8601B0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6F2A58" w:rsidRPr="008601B0" w:rsidRDefault="006F2A58" w:rsidP="007143E5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b/>
          <w:bCs/>
          <w:sz w:val="20"/>
          <w:szCs w:val="20"/>
        </w:rPr>
        <w:t>Název veřejné zakázky:</w:t>
      </w:r>
      <w:r w:rsidRPr="008601B0">
        <w:rPr>
          <w:rFonts w:ascii="Verdana" w:hAnsi="Verdana"/>
          <w:sz w:val="20"/>
          <w:szCs w:val="20"/>
        </w:rPr>
        <w:tab/>
      </w:r>
      <w:r w:rsidR="00A93CDA" w:rsidRPr="008601B0">
        <w:rPr>
          <w:rFonts w:ascii="Verdana" w:hAnsi="Verdana"/>
          <w:sz w:val="20"/>
          <w:szCs w:val="20"/>
        </w:rPr>
        <w:t>Optický emisní spektrometr s doutnavým výbojem – GDOES</w:t>
      </w:r>
      <w:r w:rsidRPr="008601B0">
        <w:rPr>
          <w:rFonts w:ascii="Verdana" w:hAnsi="Verdana"/>
          <w:sz w:val="20"/>
          <w:szCs w:val="20"/>
        </w:rPr>
        <w:t xml:space="preserve"> </w:t>
      </w: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  <w:u w:val="single"/>
        </w:rPr>
        <w:t>Uchazeč: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Sídlo: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IČO: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DIČ: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 xml:space="preserve">Osoba oprávněná 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jednat za uchazeče:</w:t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Bankovní spojení: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Kontaktní osoba: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Kontaktní adresa: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 xml:space="preserve">Tel.: </w:t>
      </w:r>
      <w:r w:rsidRPr="008601B0">
        <w:rPr>
          <w:rFonts w:ascii="Verdana" w:hAnsi="Verdana"/>
          <w:b/>
          <w:sz w:val="20"/>
          <w:szCs w:val="20"/>
        </w:rPr>
        <w:tab/>
        <w:t>……………………</w:t>
      </w:r>
      <w:r w:rsidRPr="008601B0">
        <w:rPr>
          <w:rFonts w:ascii="Verdana" w:hAnsi="Verdana"/>
          <w:b/>
          <w:sz w:val="20"/>
          <w:szCs w:val="20"/>
        </w:rPr>
        <w:tab/>
        <w:t xml:space="preserve">e-mail: </w:t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</w:p>
    <w:p w:rsidR="000E1A80" w:rsidRPr="008601B0" w:rsidRDefault="000E1A80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 w:cs="Verdana"/>
          <w:b/>
          <w:bCs/>
          <w:sz w:val="20"/>
          <w:szCs w:val="20"/>
        </w:rPr>
      </w:pPr>
    </w:p>
    <w:tbl>
      <w:tblPr>
        <w:tblStyle w:val="Mkatabulky"/>
        <w:tblW w:w="9464" w:type="dxa"/>
        <w:tblLook w:val="04A0"/>
      </w:tblPr>
      <w:tblGrid>
        <w:gridCol w:w="7196"/>
        <w:gridCol w:w="2268"/>
      </w:tblGrid>
      <w:tr w:rsidR="00B254A3" w:rsidRPr="00366529" w:rsidTr="00FD006A">
        <w:tc>
          <w:tcPr>
            <w:tcW w:w="9464" w:type="dxa"/>
            <w:gridSpan w:val="2"/>
            <w:shd w:val="clear" w:color="auto" w:fill="D9D9D9" w:themeFill="background1" w:themeFillShade="D9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Tabulka hodnotících kritérií</w:t>
            </w:r>
          </w:p>
        </w:tc>
      </w:tr>
      <w:tr w:rsidR="00B254A3" w:rsidTr="00FD006A">
        <w:tc>
          <w:tcPr>
            <w:tcW w:w="7196" w:type="dxa"/>
            <w:shd w:val="clear" w:color="auto" w:fill="D9D9D9" w:themeFill="background1" w:themeFillShade="D9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Název dílčího hodnotícího kritéria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či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subkritéria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 xml:space="preserve">Hodnota </w:t>
            </w:r>
          </w:p>
        </w:tc>
      </w:tr>
      <w:tr w:rsidR="00B254A3" w:rsidTr="00FD006A">
        <w:tc>
          <w:tcPr>
            <w:tcW w:w="7196" w:type="dxa"/>
          </w:tcPr>
          <w:p w:rsidR="00B254A3" w:rsidRPr="003C3DF4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3C3DF4">
              <w:rPr>
                <w:rFonts w:asciiTheme="minorHAnsi" w:hAnsiTheme="minorHAnsi"/>
                <w:sz w:val="22"/>
                <w:szCs w:val="22"/>
              </w:rPr>
              <w:t>Celková nabídková cena (v Kč bez DPH)</w:t>
            </w:r>
          </w:p>
        </w:tc>
        <w:tc>
          <w:tcPr>
            <w:tcW w:w="2268" w:type="dxa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54A3" w:rsidTr="00FD006A">
        <w:tc>
          <w:tcPr>
            <w:tcW w:w="7196" w:type="dxa"/>
          </w:tcPr>
          <w:p w:rsidR="00B254A3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 w:cs="Arial"/>
                <w:sz w:val="22"/>
                <w:szCs w:val="22"/>
              </w:rPr>
            </w:pPr>
            <w:r w:rsidRPr="003C3DF4">
              <w:rPr>
                <w:rFonts w:asciiTheme="minorHAnsi" w:hAnsiTheme="minorHAnsi" w:cs="Arial"/>
                <w:sz w:val="22"/>
                <w:szCs w:val="22"/>
              </w:rPr>
              <w:t xml:space="preserve">Počet prvků s jednoúčelovým fotonásobičem umístěných na </w:t>
            </w:r>
            <w:proofErr w:type="spellStart"/>
            <w:r w:rsidRPr="003C3DF4">
              <w:rPr>
                <w:rFonts w:asciiTheme="minorHAnsi" w:hAnsiTheme="minorHAnsi" w:cs="Arial"/>
                <w:sz w:val="22"/>
                <w:szCs w:val="22"/>
              </w:rPr>
              <w:t>polychromátoru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:rsidR="00B254A3" w:rsidRPr="00AB09BF" w:rsidRDefault="00B254A3" w:rsidP="00F13030">
            <w:pPr>
              <w:widowControl/>
              <w:numPr>
                <w:ilvl w:val="0"/>
                <w:numId w:val="31"/>
              </w:numPr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 analytickou </w:t>
            </w:r>
            <w:r w:rsidRPr="00AB09BF">
              <w:rPr>
                <w:rFonts w:ascii="Calibri" w:hAnsi="Calibri" w:cs="Calibri"/>
                <w:sz w:val="22"/>
                <w:szCs w:val="22"/>
              </w:rPr>
              <w:t xml:space="preserve">čarou pod </w:t>
            </w:r>
            <w:r w:rsidR="00BF7F61" w:rsidRPr="00AB09BF">
              <w:rPr>
                <w:rFonts w:ascii="Calibri" w:hAnsi="Calibri" w:cs="Calibri"/>
                <w:sz w:val="22"/>
                <w:szCs w:val="22"/>
              </w:rPr>
              <w:t>17</w:t>
            </w:r>
            <w:r w:rsidRPr="00AB09BF">
              <w:rPr>
                <w:rFonts w:ascii="Calibri" w:hAnsi="Calibri" w:cs="Calibri"/>
                <w:sz w:val="22"/>
                <w:szCs w:val="22"/>
              </w:rPr>
              <w:t>0nm a nad 500nm (x)</w:t>
            </w:r>
          </w:p>
          <w:p w:rsidR="00B254A3" w:rsidRPr="00B254A3" w:rsidRDefault="00B254A3" w:rsidP="00F13030">
            <w:pPr>
              <w:widowControl/>
              <w:numPr>
                <w:ilvl w:val="0"/>
                <w:numId w:val="31"/>
              </w:numPr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</w:rPr>
            </w:pPr>
            <w:r w:rsidRPr="00AB09BF">
              <w:rPr>
                <w:rFonts w:ascii="Calibri" w:hAnsi="Calibri" w:cs="Calibri"/>
                <w:sz w:val="22"/>
                <w:szCs w:val="22"/>
              </w:rPr>
              <w:t xml:space="preserve">s analytickou čarou mezi </w:t>
            </w:r>
            <w:r w:rsidR="00BF7F61" w:rsidRPr="00AB09BF">
              <w:rPr>
                <w:rFonts w:ascii="Calibri" w:hAnsi="Calibri" w:cs="Calibri"/>
                <w:sz w:val="22"/>
                <w:szCs w:val="22"/>
              </w:rPr>
              <w:t>17</w:t>
            </w:r>
            <w:r w:rsidRPr="00AB09BF">
              <w:rPr>
                <w:rFonts w:ascii="Calibri" w:hAnsi="Calibri" w:cs="Calibri"/>
                <w:sz w:val="22"/>
                <w:szCs w:val="22"/>
              </w:rPr>
              <w:t>0 – 500nm (</w:t>
            </w:r>
            <w:r>
              <w:rPr>
                <w:rFonts w:ascii="Calibri" w:hAnsi="Calibri" w:cs="Calibri"/>
                <w:sz w:val="22"/>
                <w:szCs w:val="22"/>
              </w:rPr>
              <w:t>y)</w:t>
            </w:r>
          </w:p>
        </w:tc>
        <w:tc>
          <w:tcPr>
            <w:tcW w:w="2268" w:type="dxa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54A3" w:rsidRPr="00A53455" w:rsidTr="00FD006A">
        <w:tc>
          <w:tcPr>
            <w:tcW w:w="7196" w:type="dxa"/>
          </w:tcPr>
          <w:p w:rsidR="00B254A3" w:rsidRPr="003C3DF4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3C3DF4">
              <w:rPr>
                <w:rFonts w:asciiTheme="minorHAnsi" w:hAnsiTheme="minorHAnsi" w:cs="Arial"/>
                <w:sz w:val="22"/>
                <w:szCs w:val="22"/>
              </w:rPr>
              <w:t xml:space="preserve">Maximální počet prvků, které se dají nainstalovat na </w:t>
            </w:r>
            <w:proofErr w:type="spellStart"/>
            <w:r w:rsidRPr="003C3DF4">
              <w:rPr>
                <w:rFonts w:asciiTheme="minorHAnsi" w:hAnsiTheme="minorHAnsi" w:cs="Arial"/>
                <w:sz w:val="22"/>
                <w:szCs w:val="22"/>
              </w:rPr>
              <w:t>polychromátor</w:t>
            </w:r>
            <w:proofErr w:type="spellEnd"/>
          </w:p>
        </w:tc>
        <w:tc>
          <w:tcPr>
            <w:tcW w:w="2268" w:type="dxa"/>
          </w:tcPr>
          <w:p w:rsidR="00B254A3" w:rsidRPr="00A53455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54A3" w:rsidRPr="00A53455" w:rsidTr="00FD006A">
        <w:tc>
          <w:tcPr>
            <w:tcW w:w="7196" w:type="dxa"/>
          </w:tcPr>
          <w:p w:rsidR="00B254A3" w:rsidRPr="003C3DF4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C3DF4">
              <w:rPr>
                <w:rFonts w:asciiTheme="minorHAnsi" w:hAnsiTheme="minorHAnsi" w:cs="Arial"/>
                <w:sz w:val="22"/>
                <w:szCs w:val="22"/>
              </w:rPr>
              <w:t xml:space="preserve">Počet nastavených kalibrací včetně </w:t>
            </w:r>
            <w:proofErr w:type="spellStart"/>
            <w:r w:rsidRPr="003C3DF4">
              <w:rPr>
                <w:rFonts w:asciiTheme="minorHAnsi" w:hAnsiTheme="minorHAnsi" w:cs="Arial"/>
                <w:sz w:val="22"/>
                <w:szCs w:val="22"/>
              </w:rPr>
              <w:t>rekalibračních</w:t>
            </w:r>
            <w:proofErr w:type="spellEnd"/>
            <w:r w:rsidRPr="003C3DF4">
              <w:rPr>
                <w:rFonts w:asciiTheme="minorHAnsi" w:hAnsiTheme="minorHAnsi" w:cs="Arial"/>
                <w:sz w:val="22"/>
                <w:szCs w:val="22"/>
              </w:rPr>
              <w:t xml:space="preserve"> standardů</w:t>
            </w:r>
          </w:p>
        </w:tc>
        <w:tc>
          <w:tcPr>
            <w:tcW w:w="2268" w:type="dxa"/>
          </w:tcPr>
          <w:p w:rsidR="00B254A3" w:rsidRPr="00A53455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54A3" w:rsidTr="00FD006A">
        <w:tc>
          <w:tcPr>
            <w:tcW w:w="7196" w:type="dxa"/>
          </w:tcPr>
          <w:p w:rsidR="00B254A3" w:rsidRPr="003C3DF4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C3DF4">
              <w:rPr>
                <w:rFonts w:asciiTheme="minorHAnsi" w:hAnsiTheme="minorHAnsi" w:cs="Arial"/>
                <w:sz w:val="22"/>
                <w:szCs w:val="22"/>
              </w:rPr>
              <w:t xml:space="preserve">Citlivost detektorů pro jednotlivé prvky na </w:t>
            </w:r>
            <w:proofErr w:type="spellStart"/>
            <w:r w:rsidRPr="003C3DF4">
              <w:rPr>
                <w:rFonts w:asciiTheme="minorHAnsi" w:hAnsiTheme="minorHAnsi" w:cs="Arial"/>
                <w:sz w:val="22"/>
                <w:szCs w:val="22"/>
              </w:rPr>
              <w:t>polychromátoru</w:t>
            </w:r>
            <w:proofErr w:type="spellEnd"/>
            <w:r w:rsidRPr="003C3DF4">
              <w:rPr>
                <w:rFonts w:asciiTheme="minorHAnsi" w:hAnsiTheme="minorHAnsi" w:cs="Arial"/>
                <w:sz w:val="22"/>
                <w:szCs w:val="22"/>
              </w:rPr>
              <w:t xml:space="preserve"> vyjádřená dynamickým rozsahem</w:t>
            </w:r>
          </w:p>
        </w:tc>
        <w:tc>
          <w:tcPr>
            <w:tcW w:w="2268" w:type="dxa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54A3" w:rsidTr="00FD006A">
        <w:tc>
          <w:tcPr>
            <w:tcW w:w="7196" w:type="dxa"/>
          </w:tcPr>
          <w:p w:rsidR="00B254A3" w:rsidRPr="003C3DF4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3C3DF4">
              <w:rPr>
                <w:rFonts w:asciiTheme="minorHAnsi" w:hAnsiTheme="minorHAnsi"/>
                <w:sz w:val="22"/>
                <w:szCs w:val="22"/>
              </w:rPr>
              <w:t>Délka nabízené záruky (v měsících)</w:t>
            </w:r>
          </w:p>
        </w:tc>
        <w:tc>
          <w:tcPr>
            <w:tcW w:w="2268" w:type="dxa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B254A3" w:rsidRPr="00366529" w:rsidRDefault="00B254A3" w:rsidP="00B254A3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18"/>
          <w:szCs w:val="18"/>
        </w:rPr>
      </w:pPr>
    </w:p>
    <w:p w:rsidR="00B254A3" w:rsidRDefault="00B254A3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8140C0" w:rsidRPr="008601B0" w:rsidRDefault="008140C0" w:rsidP="008140C0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:rsidR="008140C0" w:rsidRPr="008601B0" w:rsidRDefault="008140C0" w:rsidP="008140C0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8140C0" w:rsidRPr="008601B0" w:rsidRDefault="008140C0" w:rsidP="008140C0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8140C0" w:rsidRPr="008601B0" w:rsidRDefault="008140C0" w:rsidP="008140C0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 xml:space="preserve">(Obchodní firma – osoba oprávněná jednat </w:t>
      </w:r>
      <w:r w:rsidR="003C3DF4" w:rsidRPr="008601B0">
        <w:rPr>
          <w:rFonts w:ascii="Verdana" w:hAnsi="Verdana"/>
          <w:sz w:val="20"/>
          <w:szCs w:val="20"/>
        </w:rPr>
        <w:t xml:space="preserve">jménem / </w:t>
      </w:r>
      <w:r w:rsidRPr="008601B0">
        <w:rPr>
          <w:rFonts w:ascii="Verdana" w:hAnsi="Verdana"/>
          <w:sz w:val="20"/>
          <w:szCs w:val="20"/>
        </w:rPr>
        <w:t>za uchazeče - doplní uchazeč)</w:t>
      </w:r>
    </w:p>
    <w:p w:rsidR="008140C0" w:rsidRPr="008601B0" w:rsidRDefault="008140C0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</w:rPr>
      </w:pPr>
      <w:r w:rsidRPr="008601B0">
        <w:rPr>
          <w:b/>
        </w:rPr>
        <w:br w:type="page"/>
      </w:r>
    </w:p>
    <w:p w:rsidR="006F2A58" w:rsidRPr="008601B0" w:rsidRDefault="006F2A58" w:rsidP="006F2A58">
      <w:pPr>
        <w:pStyle w:val="Zkladntext2"/>
        <w:spacing w:line="240" w:lineRule="auto"/>
        <w:rPr>
          <w:b/>
          <w:sz w:val="24"/>
        </w:rPr>
      </w:pPr>
      <w:r w:rsidRPr="008601B0">
        <w:rPr>
          <w:b/>
          <w:sz w:val="24"/>
        </w:rPr>
        <w:lastRenderedPageBreak/>
        <w:t>Příloha č. 2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 xml:space="preserve">Čestné prohlášení </w:t>
      </w:r>
      <w:r w:rsidR="00505906" w:rsidRPr="008601B0">
        <w:rPr>
          <w:rFonts w:ascii="Verdana" w:hAnsi="Verdana"/>
          <w:b/>
          <w:sz w:val="28"/>
          <w:szCs w:val="28"/>
        </w:rPr>
        <w:t>o splnění</w:t>
      </w:r>
      <w:r w:rsidRPr="008601B0">
        <w:rPr>
          <w:rFonts w:ascii="Verdana" w:hAnsi="Verdana"/>
          <w:b/>
          <w:sz w:val="28"/>
          <w:szCs w:val="28"/>
        </w:rPr>
        <w:t xml:space="preserve"> základní</w:t>
      </w:r>
      <w:r w:rsidR="00505906" w:rsidRPr="008601B0">
        <w:rPr>
          <w:rFonts w:ascii="Verdana" w:hAnsi="Verdana"/>
          <w:b/>
          <w:sz w:val="28"/>
          <w:szCs w:val="28"/>
        </w:rPr>
        <w:t>ch</w:t>
      </w:r>
      <w:r w:rsidRPr="008601B0">
        <w:rPr>
          <w:rFonts w:ascii="Verdana" w:hAnsi="Verdana"/>
          <w:b/>
          <w:sz w:val="28"/>
          <w:szCs w:val="28"/>
        </w:rPr>
        <w:t xml:space="preserve"> kvalifikační</w:t>
      </w:r>
      <w:r w:rsidR="00505906" w:rsidRPr="008601B0">
        <w:rPr>
          <w:rFonts w:ascii="Verdana" w:hAnsi="Verdana"/>
          <w:b/>
          <w:sz w:val="28"/>
          <w:szCs w:val="28"/>
        </w:rPr>
        <w:t>ch</w:t>
      </w:r>
      <w:r w:rsidRPr="008601B0">
        <w:rPr>
          <w:rFonts w:ascii="Verdana" w:hAnsi="Verdana"/>
          <w:b/>
          <w:sz w:val="28"/>
          <w:szCs w:val="28"/>
        </w:rPr>
        <w:t xml:space="preserve"> předpoklad</w:t>
      </w:r>
      <w:r w:rsidR="00505906" w:rsidRPr="008601B0">
        <w:rPr>
          <w:rFonts w:ascii="Verdana" w:hAnsi="Verdana"/>
          <w:b/>
          <w:sz w:val="28"/>
          <w:szCs w:val="28"/>
        </w:rPr>
        <w:t>ů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dle § 53 odst. 3 zákona č. 137/2006 Sb., o veřejných zakázkách, ve znění pozdějších předpisů (dále jen „zákon“)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505906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Statutární orgán dodavatele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05906" w:rsidRPr="008601B0" w:rsidRDefault="00505906" w:rsidP="00505906">
      <w:pPr>
        <w:spacing w:line="300" w:lineRule="atLeast"/>
        <w:rPr>
          <w:rFonts w:ascii="Arial" w:hAnsi="Arial" w:cs="Arial"/>
          <w:sz w:val="20"/>
          <w:szCs w:val="20"/>
        </w:rPr>
      </w:pPr>
    </w:p>
    <w:p w:rsidR="00505906" w:rsidRPr="008601B0" w:rsidRDefault="00505906" w:rsidP="00505906">
      <w:pPr>
        <w:spacing w:line="300" w:lineRule="atLeast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Já/my níže podepsaný/-í tímto čestně prohlašuji/-</w:t>
      </w:r>
      <w:proofErr w:type="spellStart"/>
      <w:r w:rsidRPr="008601B0">
        <w:rPr>
          <w:rFonts w:ascii="Arial" w:hAnsi="Arial" w:cs="Arial"/>
          <w:sz w:val="20"/>
          <w:szCs w:val="20"/>
        </w:rPr>
        <w:t>eme</w:t>
      </w:r>
      <w:proofErr w:type="spellEnd"/>
      <w:r w:rsidRPr="008601B0">
        <w:rPr>
          <w:rFonts w:ascii="Arial" w:hAnsi="Arial" w:cs="Arial"/>
          <w:sz w:val="20"/>
          <w:szCs w:val="20"/>
        </w:rPr>
        <w:t>, že dodavatel, jeho statutární orgán a/nebo každý člen statutárního orgánu, příp. a/nebo vedoucí organizační složky dodavatele splňuje základní kvalifikační předpoklady dle § 53 odst. 1 zákona, a to v rozsahu níže uvedeném:</w:t>
      </w:r>
    </w:p>
    <w:p w:rsidR="00505906" w:rsidRPr="008601B0" w:rsidRDefault="00505906" w:rsidP="00F13030">
      <w:pPr>
        <w:widowControl/>
        <w:numPr>
          <w:ilvl w:val="0"/>
          <w:numId w:val="28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a) zákona 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bydliště;</w:t>
      </w:r>
    </w:p>
    <w:p w:rsidR="00505906" w:rsidRPr="008601B0" w:rsidRDefault="00505906" w:rsidP="00F13030">
      <w:pPr>
        <w:widowControl/>
        <w:numPr>
          <w:ilvl w:val="0"/>
          <w:numId w:val="28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b) zákona 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  <w:r w:rsidRPr="008601B0">
        <w:rPr>
          <w:rFonts w:ascii="Arial" w:hAnsi="Arial" w:cs="Arial"/>
          <w:i/>
          <w:sz w:val="20"/>
          <w:szCs w:val="20"/>
        </w:rPr>
        <w:t>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c) zákona dodavatel v posledních 3 letech nenaplnil skutkovou podstatu jednání </w:t>
      </w:r>
      <w:proofErr w:type="spellStart"/>
      <w:r w:rsidRPr="008601B0">
        <w:rPr>
          <w:rFonts w:ascii="Arial" w:hAnsi="Arial" w:cs="Arial"/>
          <w:sz w:val="20"/>
          <w:szCs w:val="20"/>
        </w:rPr>
        <w:t>nekalé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soutěže formou podplácení podle zvláštního právního předpisu;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d) zákona vůči majetku dodavatele neprobíhá nebo v posledních 3 letech neproběhlo </w:t>
      </w:r>
      <w:proofErr w:type="spellStart"/>
      <w:r w:rsidRPr="008601B0">
        <w:rPr>
          <w:rFonts w:ascii="Arial" w:hAnsi="Arial" w:cs="Arial"/>
          <w:sz w:val="20"/>
          <w:szCs w:val="20"/>
        </w:rPr>
        <w:t>insolvenční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řízení, v němž bylo vydáno rozhodnutí o úpadku nebo </w:t>
      </w:r>
      <w:proofErr w:type="spellStart"/>
      <w:r w:rsidRPr="008601B0">
        <w:rPr>
          <w:rFonts w:ascii="Arial" w:hAnsi="Arial" w:cs="Arial"/>
          <w:sz w:val="20"/>
          <w:szCs w:val="20"/>
        </w:rPr>
        <w:t>insolvenční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návrh </w:t>
      </w:r>
      <w:r w:rsidRPr="008601B0">
        <w:rPr>
          <w:rFonts w:ascii="Arial" w:hAnsi="Arial" w:cs="Arial"/>
          <w:sz w:val="20"/>
          <w:szCs w:val="20"/>
        </w:rPr>
        <w:lastRenderedPageBreak/>
        <w:t xml:space="preserve">nebyl zamítnut proto, že majetek nepostačuje k úhradě nákladů </w:t>
      </w:r>
      <w:proofErr w:type="spellStart"/>
      <w:r w:rsidRPr="008601B0">
        <w:rPr>
          <w:rFonts w:ascii="Arial" w:hAnsi="Arial" w:cs="Arial"/>
          <w:sz w:val="20"/>
          <w:szCs w:val="20"/>
        </w:rPr>
        <w:t>insolvenčního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řízení, nebo nebyl konkurs zrušen proto, že majetek byl zcela nepostačující nebo zavedena nucená správa podle zvláštních právních předpisů;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e) zákona dodavatel není v likvidaci;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f) zákona dodavatel nemá v evidenci daní zachyceny daňové nedoplatky (i ve vztahu ke spotřební dani), a to jak v České republice, tak v zemi sídla, místa podnikání či bydliště dodavatele;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g) zákona dodavatel nemá nedoplatek na pojistném a na penále na veřejné zdravotní pojištění, a to jak v České republice, tak v zemi sídla, místa podnikání či bydliště dodavatele;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h) zákona dodavatel nemá nedoplatek na pojistném a na penále na sociální zabezpečení a příspěvku na státní politiku zaměstnanosti, a to jak v České republice, tak v zemi sídla, místa podnikání či bydliště dodavatele;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i) zákona 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osoby;</w:t>
      </w:r>
    </w:p>
    <w:p w:rsidR="00505906" w:rsidRPr="008601B0" w:rsidRDefault="00505906" w:rsidP="00F13030">
      <w:pPr>
        <w:widowControl/>
        <w:numPr>
          <w:ilvl w:val="0"/>
          <w:numId w:val="30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j) zákona dodavatel není veden v rejstříku osob se zákazem plnění veřejných zakázek;</w:t>
      </w:r>
    </w:p>
    <w:p w:rsidR="00505906" w:rsidRPr="008601B0" w:rsidRDefault="00505906" w:rsidP="00F13030">
      <w:pPr>
        <w:widowControl/>
        <w:numPr>
          <w:ilvl w:val="0"/>
          <w:numId w:val="30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k) zákona </w:t>
      </w:r>
      <w:r w:rsidRPr="008601B0">
        <w:rPr>
          <w:rFonts w:ascii="Arial" w:hAnsi="Arial" w:cs="Arial"/>
          <w:bCs/>
          <w:sz w:val="20"/>
          <w:szCs w:val="20"/>
        </w:rPr>
        <w:t>dodavateli nebyla v posledních 3 letech pravomocně uložena pokuta za umožnění výkonu nelegální práce podle zvláštního právního předpisu</w:t>
      </w:r>
      <w:r w:rsidRPr="008601B0">
        <w:rPr>
          <w:rFonts w:ascii="Arial" w:hAnsi="Arial" w:cs="Arial"/>
          <w:sz w:val="20"/>
          <w:szCs w:val="20"/>
        </w:rPr>
        <w:t>.</w:t>
      </w:r>
    </w:p>
    <w:p w:rsidR="00505906" w:rsidRPr="008601B0" w:rsidRDefault="00505906" w:rsidP="00505906">
      <w:pPr>
        <w:spacing w:line="280" w:lineRule="atLeast"/>
        <w:rPr>
          <w:rFonts w:ascii="Arial" w:hAnsi="Arial" w:cs="Arial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8601B0" w:rsidRDefault="006F2A58" w:rsidP="006F2A58">
      <w:pPr>
        <w:spacing w:line="240" w:lineRule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V ………………… dne …………………………</w:t>
      </w:r>
    </w:p>
    <w:p w:rsidR="006F2A58" w:rsidRPr="008601B0" w:rsidRDefault="006F2A58" w:rsidP="006F2A58">
      <w:pPr>
        <w:ind w:left="2835" w:hanging="2835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:rsidR="006F2A58" w:rsidRPr="008601B0" w:rsidRDefault="006F2A58" w:rsidP="006F2A58">
      <w:pPr>
        <w:pStyle w:val="Zkladntext2"/>
        <w:spacing w:line="240" w:lineRule="auto"/>
        <w:ind w:left="4956"/>
        <w:rPr>
          <w:sz w:val="18"/>
          <w:szCs w:val="18"/>
        </w:rPr>
      </w:pPr>
      <w:r w:rsidRPr="008601B0">
        <w:rPr>
          <w:sz w:val="18"/>
          <w:szCs w:val="18"/>
        </w:rPr>
        <w:t xml:space="preserve">(Obchodní firma – </w:t>
      </w:r>
      <w:r w:rsidR="00505906" w:rsidRPr="008601B0">
        <w:rPr>
          <w:sz w:val="18"/>
          <w:szCs w:val="18"/>
        </w:rPr>
        <w:t>statutární orgán / členové statutárního orgánu</w:t>
      </w:r>
      <w:r w:rsidRPr="008601B0">
        <w:rPr>
          <w:sz w:val="18"/>
          <w:szCs w:val="18"/>
        </w:rPr>
        <w:t xml:space="preserve"> uchazeče - doplní uchazeč)</w:t>
      </w:r>
    </w:p>
    <w:p w:rsidR="006F2A58" w:rsidRPr="008601B0" w:rsidRDefault="006F2A58" w:rsidP="006F2A58">
      <w:pPr>
        <w:pStyle w:val="Zkladntext2"/>
        <w:spacing w:line="240" w:lineRule="auto"/>
        <w:ind w:left="4956"/>
        <w:rPr>
          <w:sz w:val="18"/>
          <w:szCs w:val="18"/>
        </w:rPr>
        <w:sectPr w:rsidR="006F2A58" w:rsidRPr="008601B0" w:rsidSect="00D44CC1">
          <w:headerReference w:type="default" r:id="rId7"/>
          <w:footerReference w:type="default" r:id="rId8"/>
          <w:pgSz w:w="11906" w:h="16838" w:code="9"/>
          <w:pgMar w:top="1418" w:right="1133" w:bottom="1418" w:left="1134" w:header="709" w:footer="314" w:gutter="0"/>
          <w:pgNumType w:fmt="numberInDash" w:start="1"/>
          <w:cols w:space="708"/>
          <w:docGrid w:linePitch="360"/>
        </w:sectPr>
      </w:pPr>
    </w:p>
    <w:p w:rsidR="006F2A58" w:rsidRPr="008601B0" w:rsidRDefault="006F2A58" w:rsidP="006F2A58">
      <w:pPr>
        <w:pStyle w:val="Zkladntext2"/>
        <w:spacing w:line="240" w:lineRule="auto"/>
        <w:rPr>
          <w:b/>
          <w:spacing w:val="40"/>
        </w:rPr>
      </w:pPr>
      <w:r w:rsidRPr="008601B0">
        <w:rPr>
          <w:b/>
          <w:spacing w:val="40"/>
        </w:rPr>
        <w:lastRenderedPageBreak/>
        <w:t>Příloha č. 3</w:t>
      </w:r>
    </w:p>
    <w:p w:rsidR="006F2A58" w:rsidRPr="008601B0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6F2A58" w:rsidRPr="008601B0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6F2A58" w:rsidRPr="008601B0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>splnit veřejnou zakázku</w:t>
      </w:r>
    </w:p>
    <w:p w:rsidR="006F2A58" w:rsidRPr="008601B0" w:rsidRDefault="006F2A58" w:rsidP="006F2A58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8601B0">
        <w:rPr>
          <w:rFonts w:ascii="Verdana" w:hAnsi="Verdana" w:cs="Verdana"/>
          <w:sz w:val="18"/>
          <w:szCs w:val="18"/>
        </w:rPr>
        <w:t>dle</w:t>
      </w:r>
      <w:r w:rsidRPr="008601B0">
        <w:rPr>
          <w:rFonts w:ascii="Verdana" w:eastAsia="Verdana" w:hAnsi="Verdana" w:cs="Verdana"/>
          <w:sz w:val="18"/>
          <w:szCs w:val="18"/>
        </w:rPr>
        <w:t xml:space="preserve">§ 50 odst. 1 písm. c) </w:t>
      </w:r>
      <w:r w:rsidRPr="008601B0">
        <w:rPr>
          <w:rFonts w:ascii="Verdana" w:hAnsi="Verdana" w:cs="Verdana"/>
          <w:sz w:val="18"/>
          <w:szCs w:val="18"/>
        </w:rPr>
        <w:t xml:space="preserve">zákona </w:t>
      </w:r>
      <w:r w:rsidR="00F3438D" w:rsidRPr="008601B0">
        <w:rPr>
          <w:rFonts w:ascii="Verdana" w:hAnsi="Verdana" w:cs="Verdana"/>
          <w:sz w:val="18"/>
          <w:szCs w:val="18"/>
        </w:rPr>
        <w:t>č.137/2006Sb</w:t>
      </w:r>
      <w:r w:rsidRPr="008601B0">
        <w:rPr>
          <w:rFonts w:ascii="Verdana" w:hAnsi="Verdana" w:cs="Verdana"/>
          <w:sz w:val="18"/>
          <w:szCs w:val="18"/>
        </w:rPr>
        <w:t>,o veřejných zakázkách, ve znění pozdějších předpisů (dále jen</w:t>
      </w:r>
      <w:r w:rsidRPr="008601B0">
        <w:rPr>
          <w:rFonts w:ascii="Verdana" w:eastAsia="Verdana" w:hAnsi="Verdana" w:cs="Verdana"/>
          <w:sz w:val="18"/>
          <w:szCs w:val="18"/>
        </w:rPr>
        <w:t xml:space="preserve"> „</w:t>
      </w:r>
      <w:r w:rsidRPr="008601B0">
        <w:rPr>
          <w:rFonts w:ascii="Verdana" w:hAnsi="Verdana" w:cs="Verdana"/>
          <w:sz w:val="18"/>
          <w:szCs w:val="18"/>
        </w:rPr>
        <w:t>zákon</w:t>
      </w:r>
      <w:r w:rsidRPr="008601B0">
        <w:rPr>
          <w:rFonts w:ascii="Verdana" w:eastAsia="Verdana" w:hAnsi="Verdana" w:cs="Verdana"/>
          <w:sz w:val="18"/>
          <w:szCs w:val="18"/>
        </w:rPr>
        <w:t>“</w:t>
      </w:r>
      <w:r w:rsidRPr="008601B0">
        <w:rPr>
          <w:rFonts w:ascii="Verdana" w:hAnsi="Verdana" w:cs="Verdana"/>
          <w:sz w:val="18"/>
          <w:szCs w:val="18"/>
        </w:rPr>
        <w:t>)</w:t>
      </w:r>
    </w:p>
    <w:p w:rsidR="006F2A58" w:rsidRPr="008601B0" w:rsidRDefault="006F2A58" w:rsidP="006F2A58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F90D49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F90D49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F90D49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F90D49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6F2A58" w:rsidRPr="008601B0" w:rsidRDefault="006F2A58" w:rsidP="006F2A58">
      <w:pPr>
        <w:spacing w:after="60"/>
        <w:rPr>
          <w:rFonts w:ascii="Verdana" w:hAnsi="Verdana"/>
          <w:b/>
          <w:sz w:val="20"/>
          <w:szCs w:val="20"/>
        </w:rPr>
      </w:pPr>
    </w:p>
    <w:p w:rsidR="006F2A58" w:rsidRPr="008601B0" w:rsidRDefault="006F2A58" w:rsidP="006F2A58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8601B0">
        <w:rPr>
          <w:rFonts w:ascii="Verdana" w:hAnsi="Verdana"/>
          <w:b/>
          <w:sz w:val="20"/>
          <w:szCs w:val="20"/>
        </w:rPr>
        <w:t>za / jménem</w:t>
      </w:r>
      <w:r w:rsidRPr="008601B0">
        <w:rPr>
          <w:rFonts w:ascii="Verdana" w:hAnsi="Verdana"/>
          <w:sz w:val="20"/>
          <w:szCs w:val="20"/>
        </w:rPr>
        <w:t xml:space="preserve"> uchazeče, tímto čestně prohlašuji, že jsme uchazeč, který je dle § 50 odst. 1 písm. c) zákona ekonomicky a finančně způsobilý splnit veřejnou zakázku s názvem </w:t>
      </w:r>
      <w:r w:rsidRPr="008601B0">
        <w:rPr>
          <w:rFonts w:ascii="Verdana" w:hAnsi="Verdana"/>
          <w:b/>
          <w:sz w:val="20"/>
          <w:szCs w:val="20"/>
        </w:rPr>
        <w:t>„</w:t>
      </w:r>
      <w:r w:rsidR="00A93CDA" w:rsidRPr="00AB09BF">
        <w:rPr>
          <w:rFonts w:ascii="Verdana" w:hAnsi="Verdana"/>
          <w:b/>
          <w:sz w:val="20"/>
          <w:szCs w:val="20"/>
        </w:rPr>
        <w:t>Optický emisní spektrometr s doutnavým výbojem – GDOES</w:t>
      </w:r>
      <w:r w:rsidRPr="008601B0">
        <w:rPr>
          <w:rFonts w:ascii="Verdana" w:hAnsi="Verdana"/>
          <w:b/>
          <w:bCs/>
          <w:sz w:val="20"/>
          <w:szCs w:val="20"/>
        </w:rPr>
        <w:t>“.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:rsidR="006F2A58" w:rsidRPr="008601B0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6F2A58" w:rsidRPr="008601B0" w:rsidRDefault="006F2A58" w:rsidP="006F2A58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(</w:t>
      </w:r>
      <w:r w:rsidR="003C3DF4" w:rsidRPr="008601B0">
        <w:rPr>
          <w:rFonts w:ascii="Verdana" w:hAnsi="Verdana"/>
          <w:sz w:val="20"/>
          <w:szCs w:val="20"/>
        </w:rPr>
        <w:t>Obchodní firma – osoba oprávněná jednat jménem / za uchazeče - doplní uchazeč</w:t>
      </w:r>
      <w:r w:rsidRPr="008601B0">
        <w:rPr>
          <w:rFonts w:ascii="Verdana" w:hAnsi="Verdana"/>
          <w:sz w:val="20"/>
          <w:szCs w:val="20"/>
        </w:rPr>
        <w:t>)</w:t>
      </w:r>
    </w:p>
    <w:p w:rsidR="006F2A58" w:rsidRPr="008601B0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spacing w:line="240" w:lineRule="auto"/>
        <w:jc w:val="left"/>
        <w:rPr>
          <w:rFonts w:ascii="Verdana" w:hAnsi="Verdana"/>
          <w:b/>
          <w:sz w:val="18"/>
        </w:rPr>
        <w:sectPr w:rsidR="006F2A58" w:rsidRPr="008601B0" w:rsidSect="00BF7B75">
          <w:headerReference w:type="first" r:id="rId9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6F2A58" w:rsidRPr="008601B0" w:rsidRDefault="006F2A58" w:rsidP="006F2A58">
      <w:pPr>
        <w:spacing w:line="240" w:lineRule="auto"/>
        <w:jc w:val="left"/>
        <w:rPr>
          <w:rFonts w:ascii="Verdana" w:hAnsi="Verdana"/>
          <w:b/>
          <w:spacing w:val="40"/>
        </w:rPr>
      </w:pPr>
      <w:r w:rsidRPr="008601B0">
        <w:rPr>
          <w:rFonts w:ascii="Verdana" w:hAnsi="Verdana"/>
          <w:b/>
          <w:spacing w:val="40"/>
        </w:rPr>
        <w:lastRenderedPageBreak/>
        <w:t>Příloha č. 4</w:t>
      </w:r>
    </w:p>
    <w:p w:rsidR="006F2A58" w:rsidRPr="008601B0" w:rsidRDefault="006F2A58" w:rsidP="006F2A58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6F2A58" w:rsidRPr="008601B0" w:rsidRDefault="006F2A58" w:rsidP="006F2A58">
      <w:pPr>
        <w:spacing w:line="240" w:lineRule="auto"/>
        <w:jc w:val="center"/>
        <w:rPr>
          <w:rFonts w:ascii="Verdana" w:hAnsi="Verdana"/>
          <w:b/>
          <w:spacing w:val="40"/>
        </w:rPr>
      </w:pPr>
      <w:r w:rsidRPr="008601B0">
        <w:rPr>
          <w:rFonts w:ascii="Verdana" w:hAnsi="Verdana"/>
          <w:b/>
          <w:spacing w:val="40"/>
        </w:rPr>
        <w:t xml:space="preserve">Seznam významných dodávek </w:t>
      </w:r>
    </w:p>
    <w:p w:rsidR="006F2A58" w:rsidRPr="008601B0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F2A58" w:rsidRPr="008601B0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6F2A58" w:rsidRPr="008601B0" w:rsidRDefault="006F2A58" w:rsidP="006F2A58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8601B0">
        <w:rPr>
          <w:rFonts w:ascii="Verdana" w:hAnsi="Verdana"/>
          <w:b/>
          <w:sz w:val="18"/>
          <w:szCs w:val="18"/>
        </w:rPr>
        <w:t>za / jménem</w:t>
      </w:r>
      <w:r w:rsidRPr="008601B0">
        <w:rPr>
          <w:rFonts w:ascii="Verdana" w:hAnsi="Verdana"/>
          <w:sz w:val="18"/>
          <w:szCs w:val="18"/>
        </w:rPr>
        <w:t xml:space="preserve"> uchazeče, čestně prohlašuji, že jsme v posledních 3 letech realizovali následující dodávky obdobného charakteru</w:t>
      </w:r>
      <w:r w:rsidRPr="008601B0">
        <w:rPr>
          <w:rFonts w:ascii="Verdana" w:hAnsi="Verdana"/>
          <w:sz w:val="18"/>
          <w:szCs w:val="18"/>
          <w:vertAlign w:val="superscript"/>
        </w:rPr>
        <w:footnoteReference w:id="1"/>
      </w:r>
      <w:r w:rsidRPr="008601B0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030"/>
        <w:gridCol w:w="5040"/>
      </w:tblGrid>
      <w:tr w:rsidR="006F2A58" w:rsidRPr="008601B0" w:rsidTr="00667F1F">
        <w:trPr>
          <w:cantSplit/>
          <w:trHeight w:val="530"/>
        </w:trPr>
        <w:tc>
          <w:tcPr>
            <w:tcW w:w="9070" w:type="dxa"/>
            <w:gridSpan w:val="2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referenční dodávka</w:t>
            </w:r>
          </w:p>
        </w:tc>
      </w:tr>
      <w:tr w:rsidR="006F2A58" w:rsidRPr="008601B0" w:rsidTr="00667F1F">
        <w:trPr>
          <w:cantSplit/>
          <w:trHeight w:val="411"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4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6F2A58" w:rsidRPr="008601B0" w:rsidTr="00667F1F">
        <w:trPr>
          <w:cantSplit/>
          <w:trHeight w:val="559"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Název zakázky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F2A58" w:rsidRPr="008601B0" w:rsidTr="00667F1F">
        <w:trPr>
          <w:cantSplit/>
          <w:trHeight w:val="411"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Místo zakázky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667F1F">
        <w:trPr>
          <w:cantSplit/>
          <w:trHeight w:val="701"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B254A3">
        <w:trPr>
          <w:cantSplit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Doba provedení zakázky </w:t>
            </w:r>
          </w:p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(rok zahájení a dokončení)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B254A3">
        <w:trPr>
          <w:cantSplit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Objem zakázky</w:t>
            </w:r>
          </w:p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(kvantifikovaný vzhledem k požadavku zadávací dokumentace)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B254A3">
        <w:trPr>
          <w:cantSplit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Pozice dodavatele při provádění</w:t>
            </w:r>
          </w:p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B254A3">
        <w:trPr>
          <w:cantSplit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667F1F">
        <w:trPr>
          <w:cantSplit/>
          <w:trHeight w:val="1661"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(zejména s ohledem na prokázání splnění obdobného charakteru zakázky) 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6F2A58" w:rsidRPr="008601B0" w:rsidRDefault="006F2A58" w:rsidP="006F2A58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6F2A58" w:rsidRPr="008601B0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</w:p>
    <w:p w:rsidR="006F2A58" w:rsidRPr="008601B0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6F2A58" w:rsidRPr="008601B0" w:rsidRDefault="006F2A58" w:rsidP="006F2A58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(</w:t>
      </w:r>
      <w:r w:rsidR="003C3DF4" w:rsidRPr="008601B0">
        <w:rPr>
          <w:rFonts w:ascii="Verdana" w:hAnsi="Verdana"/>
          <w:sz w:val="20"/>
          <w:szCs w:val="20"/>
        </w:rPr>
        <w:t>Obchodní firma – osoba oprávněná jednat jménem / za uchazeče - doplní uchazeč</w:t>
      </w:r>
      <w:r w:rsidRPr="008601B0">
        <w:rPr>
          <w:rFonts w:ascii="Verdana" w:hAnsi="Verdana"/>
          <w:sz w:val="18"/>
          <w:szCs w:val="18"/>
        </w:rPr>
        <w:t>)</w:t>
      </w:r>
    </w:p>
    <w:p w:rsidR="006F2A58" w:rsidRPr="008601B0" w:rsidRDefault="006F2A58" w:rsidP="006F2A58">
      <w:pPr>
        <w:spacing w:line="240" w:lineRule="auto"/>
        <w:rPr>
          <w:rFonts w:ascii="Verdana" w:hAnsi="Verdana"/>
          <w:sz w:val="18"/>
          <w:szCs w:val="18"/>
        </w:rPr>
      </w:pPr>
    </w:p>
    <w:p w:rsidR="006F2A58" w:rsidRPr="008601B0" w:rsidRDefault="006F2A58" w:rsidP="006F2A58">
      <w:pPr>
        <w:spacing w:line="240" w:lineRule="auto"/>
        <w:rPr>
          <w:rFonts w:ascii="Verdana" w:hAnsi="Verdana"/>
          <w:b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 xml:space="preserve">Příloha - osvědčení (referenční listina) nebo smlouva s jinou osobou než veřejným zadavatelem a doklad o uskutečnění plnění dodavatele, není-li současně možné získat osvědčení </w:t>
      </w:r>
    </w:p>
    <w:p w:rsidR="006F2A58" w:rsidRPr="008601B0" w:rsidRDefault="006F2A58" w:rsidP="006F2A58">
      <w:pPr>
        <w:pStyle w:val="Zkladntext2"/>
        <w:rPr>
          <w:szCs w:val="20"/>
        </w:rPr>
        <w:sectPr w:rsidR="006F2A58" w:rsidRPr="008601B0" w:rsidSect="00BF7B75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6F2A58" w:rsidRPr="008601B0" w:rsidRDefault="006F2A58" w:rsidP="006F2A58">
      <w:pPr>
        <w:pStyle w:val="Zkladntext2"/>
        <w:rPr>
          <w:b/>
          <w:spacing w:val="40"/>
          <w:lang w:eastAsia="ar-SA"/>
        </w:rPr>
      </w:pPr>
      <w:r w:rsidRPr="008601B0">
        <w:rPr>
          <w:b/>
          <w:spacing w:val="40"/>
          <w:lang w:eastAsia="ar-SA"/>
        </w:rPr>
        <w:lastRenderedPageBreak/>
        <w:t>Příloha č. 5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 w:rsidRPr="008601B0">
        <w:rPr>
          <w:rFonts w:ascii="Verdana" w:hAnsi="Verdana"/>
          <w:b/>
          <w:sz w:val="36"/>
          <w:szCs w:val="36"/>
          <w:lang w:eastAsia="ar-SA"/>
        </w:rPr>
        <w:t xml:space="preserve">Kupní smlouva 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8601B0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  <w:r w:rsidRPr="008601B0">
        <w:rPr>
          <w:rFonts w:ascii="Verdana" w:hAnsi="Verdana"/>
          <w:b/>
          <w:spacing w:val="40"/>
          <w:lang w:eastAsia="ar-SA"/>
        </w:rPr>
        <w:br w:type="page"/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  <w:r w:rsidRPr="008601B0">
        <w:rPr>
          <w:rFonts w:ascii="Verdana" w:hAnsi="Verdana"/>
          <w:b/>
          <w:spacing w:val="40"/>
          <w:lang w:eastAsia="ar-SA"/>
        </w:rPr>
        <w:lastRenderedPageBreak/>
        <w:t>Příloha č. 6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 w:rsidRPr="008601B0">
        <w:rPr>
          <w:rFonts w:ascii="Verdana" w:hAnsi="Verdana"/>
          <w:b/>
          <w:sz w:val="28"/>
          <w:szCs w:val="28"/>
          <w:lang w:eastAsia="ar-SA"/>
        </w:rPr>
        <w:t>Údaje a čestné prohlášení dle § 68 odst. 3 zákona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8601B0">
        <w:rPr>
          <w:rFonts w:ascii="Verdana" w:hAnsi="Verdana" w:cs="Verdana"/>
          <w:sz w:val="18"/>
          <w:szCs w:val="18"/>
          <w:lang w:eastAsia="ar-SA"/>
        </w:rPr>
        <w:t>č.137/2006Sb</w:t>
      </w:r>
      <w:bookmarkStart w:id="0" w:name="_GoBack"/>
      <w:bookmarkEnd w:id="0"/>
      <w:r w:rsidRPr="008601B0">
        <w:rPr>
          <w:rFonts w:ascii="Verdana" w:hAnsi="Verdana" w:cs="Verdana"/>
          <w:sz w:val="18"/>
          <w:szCs w:val="18"/>
          <w:lang w:eastAsia="ar-SA"/>
        </w:rPr>
        <w:t>,o veřejných zakázkách</w:t>
      </w:r>
      <w:r w:rsidR="00D050E9" w:rsidRPr="008601B0">
        <w:rPr>
          <w:rFonts w:ascii="Verdana" w:hAnsi="Verdana" w:cs="Verdana"/>
          <w:sz w:val="18"/>
          <w:szCs w:val="18"/>
          <w:lang w:eastAsia="ar-SA"/>
        </w:rPr>
        <w:t>, ve znění pozdějších předpisů</w:t>
      </w:r>
      <w:r w:rsidRPr="008601B0">
        <w:rPr>
          <w:rFonts w:ascii="Verdana" w:hAnsi="Verdana" w:cs="Verdana"/>
          <w:sz w:val="18"/>
          <w:szCs w:val="18"/>
          <w:lang w:eastAsia="ar-SA"/>
        </w:rPr>
        <w:t xml:space="preserve"> (dále jen</w:t>
      </w:r>
      <w:r w:rsidRPr="008601B0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8601B0">
        <w:rPr>
          <w:rFonts w:ascii="Verdana" w:hAnsi="Verdana" w:cs="Verdana"/>
          <w:sz w:val="18"/>
          <w:szCs w:val="18"/>
          <w:lang w:eastAsia="ar-SA"/>
        </w:rPr>
        <w:t>zákon</w:t>
      </w:r>
      <w:r w:rsidRPr="008601B0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8601B0">
        <w:rPr>
          <w:rFonts w:ascii="Verdana" w:hAnsi="Verdana" w:cs="Verdana"/>
          <w:sz w:val="18"/>
          <w:szCs w:val="18"/>
          <w:lang w:eastAsia="ar-SA"/>
        </w:rPr>
        <w:t>)</w:t>
      </w:r>
      <w:r w:rsidRPr="008601B0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D050E9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D050E9" w:rsidRPr="008601B0" w:rsidRDefault="00F90D49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D050E9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D050E9" w:rsidRPr="008601B0" w:rsidRDefault="00F90D49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D050E9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D050E9" w:rsidRPr="008601B0" w:rsidRDefault="00F90D49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D050E9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D050E9" w:rsidRPr="008601B0" w:rsidRDefault="00F90D49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/>
          <w:bCs/>
          <w:sz w:val="20"/>
          <w:szCs w:val="20"/>
        </w:rPr>
        <w:t>Za uchazeče místopřísežně prohlašuji/prohlašujeme, že:</w:t>
      </w:r>
    </w:p>
    <w:p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F13030">
      <w:pPr>
        <w:widowControl/>
        <w:numPr>
          <w:ilvl w:val="1"/>
          <w:numId w:val="23"/>
        </w:numPr>
        <w:tabs>
          <w:tab w:val="clear" w:pos="360"/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  <w:u w:val="single"/>
        </w:rPr>
        <w:t>nelze sestavit seznam statutárních orgánů nebo členů statutárních orgánů</w:t>
      </w:r>
      <w:r w:rsidRPr="008601B0">
        <w:rPr>
          <w:rFonts w:ascii="Verdana" w:hAnsi="Verdana" w:cs="Arial"/>
          <w:bCs/>
          <w:sz w:val="20"/>
          <w:szCs w:val="20"/>
        </w:rPr>
        <w:t xml:space="preserve">, kteří v posledních 3 letech od konce lhůty pro podání nabídek byli v pracovněprávním, funkčním či obdobném poměru u zadavatele, </w:t>
      </w:r>
      <w:r w:rsidRPr="008601B0">
        <w:rPr>
          <w:rFonts w:ascii="Verdana" w:hAnsi="Verdana" w:cs="Arial"/>
          <w:bCs/>
          <w:sz w:val="20"/>
          <w:szCs w:val="20"/>
          <w:u w:val="single"/>
        </w:rPr>
        <w:t>neboť takové osoby neexistují</w:t>
      </w:r>
      <w:r w:rsidRPr="008601B0">
        <w:rPr>
          <w:rFonts w:ascii="Verdana" w:hAnsi="Verdana" w:cs="Arial"/>
          <w:bCs/>
          <w:sz w:val="20"/>
          <w:szCs w:val="20"/>
        </w:rPr>
        <w:t>,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 xml:space="preserve">nebo v případě, že takové osoby existují </w:t>
      </w:r>
      <w:r w:rsidRPr="008601B0">
        <w:rPr>
          <w:rFonts w:ascii="Verdana" w:hAnsi="Verdana" w:cs="Arial"/>
          <w:b/>
          <w:bCs/>
          <w:i/>
          <w:sz w:val="20"/>
          <w:szCs w:val="20"/>
          <w:highlight w:val="yellow"/>
          <w:u w:val="single"/>
        </w:rPr>
        <w:t>(uchazeč vybere jednu variantu)</w:t>
      </w: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>: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i/>
          <w:sz w:val="20"/>
          <w:szCs w:val="20"/>
          <w:u w:val="single"/>
        </w:rPr>
      </w:pPr>
    </w:p>
    <w:p w:rsidR="00D050E9" w:rsidRPr="008601B0" w:rsidRDefault="00D050E9" w:rsidP="00F13030">
      <w:pPr>
        <w:pStyle w:val="Odstavecseseznamem"/>
        <w:widowControl/>
        <w:numPr>
          <w:ilvl w:val="0"/>
          <w:numId w:val="24"/>
        </w:numPr>
        <w:autoSpaceDE w:val="0"/>
        <w:autoSpaceDN w:val="0"/>
        <w:spacing w:line="240" w:lineRule="auto"/>
        <w:textAlignment w:val="auto"/>
        <w:rPr>
          <w:rFonts w:ascii="Verdana" w:hAnsi="Verdana"/>
          <w:sz w:val="20"/>
        </w:rPr>
      </w:pPr>
      <w:r w:rsidRPr="008601B0">
        <w:rPr>
          <w:rFonts w:ascii="Verdana" w:hAnsi="Verdana"/>
          <w:sz w:val="20"/>
        </w:rPr>
        <w:t>uvádím/e tento pravdivý seznam statutárních orgánů nebo členů statutárních orgánů, kteří v posledních 3 letech od konce lhůty pro podání nabídek byli v pracovněprávním, funkčním či obdobném poměru u zadavatele: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 xml:space="preserve">……………………………………….. 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……………………………………</w:t>
      </w:r>
      <w:proofErr w:type="gramStart"/>
      <w:r w:rsidRPr="008601B0">
        <w:rPr>
          <w:rFonts w:ascii="Verdana" w:hAnsi="Verdana" w:cs="Arial"/>
          <w:bCs/>
          <w:sz w:val="20"/>
          <w:szCs w:val="20"/>
        </w:rPr>
        <w:t xml:space="preserve">…..  </w:t>
      </w:r>
      <w:r w:rsidRPr="008601B0">
        <w:rPr>
          <w:rFonts w:ascii="Verdana" w:hAnsi="Verdana" w:cs="Arial"/>
          <w:bCs/>
          <w:sz w:val="20"/>
          <w:szCs w:val="20"/>
          <w:highlight w:val="yellow"/>
        </w:rPr>
        <w:t>(doplní</w:t>
      </w:r>
      <w:proofErr w:type="gramEnd"/>
      <w:r w:rsidRPr="008601B0">
        <w:rPr>
          <w:rFonts w:ascii="Verdana" w:hAnsi="Verdana" w:cs="Arial"/>
          <w:bCs/>
          <w:sz w:val="20"/>
          <w:szCs w:val="20"/>
          <w:highlight w:val="yellow"/>
        </w:rPr>
        <w:t xml:space="preserve"> uchazeč)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F13030">
      <w:pPr>
        <w:widowControl/>
        <w:numPr>
          <w:ilvl w:val="1"/>
          <w:numId w:val="23"/>
        </w:numPr>
        <w:tabs>
          <w:tab w:val="clear" w:pos="360"/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  <w:u w:val="single"/>
        </w:rPr>
        <w:t>nelze sestavit seznam vlastníků akcií</w:t>
      </w:r>
      <w:r w:rsidRPr="008601B0">
        <w:rPr>
          <w:rFonts w:ascii="Verdana" w:hAnsi="Verdana" w:cs="Arial"/>
          <w:bCs/>
          <w:sz w:val="20"/>
          <w:szCs w:val="20"/>
        </w:rPr>
        <w:t xml:space="preserve">, jejichž souhrnná jmenovitá hodnota přesahuje 10 % základního kapitálu, </w:t>
      </w:r>
      <w:proofErr w:type="gramStart"/>
      <w:r w:rsidRPr="008601B0">
        <w:rPr>
          <w:rFonts w:ascii="Verdana" w:hAnsi="Verdana" w:cs="Arial"/>
          <w:bCs/>
          <w:sz w:val="20"/>
          <w:szCs w:val="20"/>
          <w:u w:val="single"/>
        </w:rPr>
        <w:t>neboť  uchazeč</w:t>
      </w:r>
      <w:proofErr w:type="gramEnd"/>
      <w:r w:rsidRPr="008601B0">
        <w:rPr>
          <w:rFonts w:ascii="Verdana" w:hAnsi="Verdana" w:cs="Arial"/>
          <w:bCs/>
          <w:sz w:val="20"/>
          <w:szCs w:val="20"/>
          <w:u w:val="single"/>
        </w:rPr>
        <w:t xml:space="preserve"> není akciovou společností</w:t>
      </w:r>
      <w:r w:rsidRPr="008601B0">
        <w:rPr>
          <w:rFonts w:ascii="Verdana" w:hAnsi="Verdana" w:cs="Arial"/>
          <w:bCs/>
          <w:sz w:val="20"/>
          <w:szCs w:val="20"/>
        </w:rPr>
        <w:t>,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spacing w:line="240" w:lineRule="auto"/>
        <w:rPr>
          <w:rFonts w:ascii="Verdana" w:hAnsi="Verdana" w:cs="Arial"/>
          <w:b/>
          <w:bCs/>
          <w:i/>
          <w:sz w:val="20"/>
          <w:szCs w:val="20"/>
          <w:u w:val="single"/>
        </w:rPr>
      </w:pP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 xml:space="preserve">nebo, je-li uchazeč akciovou společností </w:t>
      </w:r>
      <w:r w:rsidRPr="008601B0">
        <w:rPr>
          <w:rFonts w:ascii="Verdana" w:hAnsi="Verdana" w:cs="Arial"/>
          <w:b/>
          <w:bCs/>
          <w:i/>
          <w:sz w:val="20"/>
          <w:szCs w:val="20"/>
          <w:highlight w:val="yellow"/>
          <w:u w:val="single"/>
        </w:rPr>
        <w:t>(uchazeč vybere jednu variantu)</w:t>
      </w: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>:</w:t>
      </w:r>
    </w:p>
    <w:p w:rsidR="00D050E9" w:rsidRPr="008601B0" w:rsidRDefault="00D050E9" w:rsidP="00D050E9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widowControl/>
        <w:tabs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b)</w:t>
      </w:r>
      <w:r w:rsidRPr="008601B0">
        <w:rPr>
          <w:rFonts w:ascii="Verdana" w:hAnsi="Verdana" w:cs="Arial"/>
          <w:bCs/>
          <w:sz w:val="20"/>
          <w:szCs w:val="20"/>
        </w:rPr>
        <w:tab/>
        <w:t>uvádím/e tento pravdivý seznam vlastníků akcií, jejichž souhrnná jmenovitá hodnota přesahuje 10</w:t>
      </w:r>
      <w:r w:rsidRPr="008601B0">
        <w:rPr>
          <w:rFonts w:ascii="Verdana" w:hAnsi="Verdana"/>
          <w:sz w:val="20"/>
          <w:szCs w:val="20"/>
        </w:rPr>
        <w:t> </w:t>
      </w:r>
      <w:r w:rsidRPr="008601B0">
        <w:rPr>
          <w:rFonts w:ascii="Verdana" w:hAnsi="Verdana" w:cs="Arial"/>
          <w:bCs/>
          <w:sz w:val="20"/>
          <w:szCs w:val="20"/>
        </w:rPr>
        <w:t>% základního kapitálu: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 xml:space="preserve">……………………………………….. 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……………………………………</w:t>
      </w:r>
      <w:proofErr w:type="gramStart"/>
      <w:r w:rsidRPr="008601B0">
        <w:rPr>
          <w:rFonts w:ascii="Verdana" w:hAnsi="Verdana" w:cs="Arial"/>
          <w:bCs/>
          <w:sz w:val="20"/>
          <w:szCs w:val="20"/>
        </w:rPr>
        <w:t xml:space="preserve">…..  </w:t>
      </w:r>
      <w:r w:rsidRPr="008601B0">
        <w:rPr>
          <w:rFonts w:ascii="Verdana" w:hAnsi="Verdana" w:cs="Arial"/>
          <w:bCs/>
          <w:sz w:val="20"/>
          <w:szCs w:val="20"/>
          <w:highlight w:val="yellow"/>
        </w:rPr>
        <w:t>(doplní</w:t>
      </w:r>
      <w:proofErr w:type="gramEnd"/>
      <w:r w:rsidRPr="008601B0">
        <w:rPr>
          <w:rFonts w:ascii="Verdana" w:hAnsi="Verdana" w:cs="Arial"/>
          <w:bCs/>
          <w:sz w:val="20"/>
          <w:szCs w:val="20"/>
          <w:highlight w:val="yellow"/>
        </w:rPr>
        <w:t xml:space="preserve"> uchazeč)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:rsidR="00D050E9" w:rsidRPr="008601B0" w:rsidRDefault="00D050E9" w:rsidP="00D050E9">
      <w:pPr>
        <w:widowControl/>
        <w:tabs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c)</w:t>
      </w:r>
      <w:r w:rsidRPr="008601B0">
        <w:rPr>
          <w:rFonts w:ascii="Verdana" w:hAnsi="Verdana" w:cs="Arial"/>
          <w:bCs/>
          <w:sz w:val="20"/>
          <w:szCs w:val="20"/>
          <w:u w:val="single"/>
        </w:rPr>
        <w:t xml:space="preserve"> uchazeč neuzavřel a ani v budoucnosti neuzavře zakázanou kartelovou dohodu</w:t>
      </w:r>
      <w:r w:rsidRPr="008601B0">
        <w:rPr>
          <w:rFonts w:ascii="Verdana" w:hAnsi="Verdana" w:cs="Arial"/>
          <w:bCs/>
          <w:sz w:val="20"/>
          <w:szCs w:val="20"/>
        </w:rPr>
        <w:t xml:space="preserve"> ve smyslu § 3 zákona č. 143/2001 Sb., o ochraně hospodářské soutěže a o změně některých zákonů ve znění pozdějších předpisů v souvislosti s předmětnou veřejnou zakázkou.</w:t>
      </w:r>
    </w:p>
    <w:p w:rsidR="00D050E9" w:rsidRPr="008601B0" w:rsidRDefault="00D050E9" w:rsidP="00D050E9">
      <w:pPr>
        <w:pStyle w:val="Textpsmene"/>
        <w:tabs>
          <w:tab w:val="clear" w:pos="425"/>
        </w:tabs>
        <w:ind w:firstLine="0"/>
        <w:rPr>
          <w:rFonts w:ascii="Verdana" w:hAnsi="Verdana" w:cs="Arial"/>
          <w:sz w:val="20"/>
        </w:rPr>
      </w:pPr>
    </w:p>
    <w:p w:rsidR="00D050E9" w:rsidRPr="008601B0" w:rsidRDefault="00D050E9" w:rsidP="00D050E9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:rsidR="00D050E9" w:rsidRPr="008601B0" w:rsidRDefault="00D050E9" w:rsidP="00D050E9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D050E9" w:rsidRPr="008601B0" w:rsidRDefault="00D050E9" w:rsidP="003C3DF4">
      <w:pPr>
        <w:widowControl/>
        <w:adjustRightInd/>
        <w:spacing w:line="240" w:lineRule="auto"/>
        <w:ind w:left="4111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  <w:t>…………………………………………………</w:t>
      </w:r>
      <w:r w:rsidR="003C3DF4" w:rsidRPr="008601B0">
        <w:rPr>
          <w:rFonts w:ascii="Verdana" w:hAnsi="Verdana"/>
          <w:sz w:val="20"/>
          <w:szCs w:val="20"/>
        </w:rPr>
        <w:t>………………</w:t>
      </w:r>
    </w:p>
    <w:p w:rsidR="00D050E9" w:rsidRPr="008601B0" w:rsidRDefault="00D050E9" w:rsidP="003C3DF4">
      <w:pPr>
        <w:widowControl/>
        <w:adjustRightInd/>
        <w:spacing w:line="240" w:lineRule="auto"/>
        <w:ind w:left="4111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(</w:t>
      </w:r>
      <w:r w:rsidR="003C3DF4" w:rsidRPr="008601B0">
        <w:rPr>
          <w:rFonts w:ascii="Verdana" w:hAnsi="Verdana"/>
          <w:sz w:val="20"/>
          <w:szCs w:val="20"/>
        </w:rPr>
        <w:t>Obchodní firma – osoba oprávněná jednat jménem / za uchazeče - doplní uchazeč</w:t>
      </w:r>
      <w:r w:rsidRPr="008601B0">
        <w:rPr>
          <w:rFonts w:ascii="Verdana" w:hAnsi="Verdana"/>
          <w:sz w:val="20"/>
          <w:szCs w:val="20"/>
        </w:rPr>
        <w:t>)</w:t>
      </w:r>
    </w:p>
    <w:p w:rsidR="00D050E9" w:rsidRPr="008601B0" w:rsidRDefault="00D050E9" w:rsidP="00D050E9">
      <w:pPr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</w:p>
    <w:p w:rsidR="00EF25E0" w:rsidRPr="008601B0" w:rsidRDefault="00EF25E0">
      <w:pPr>
        <w:widowControl/>
        <w:adjustRightInd/>
        <w:spacing w:after="200" w:line="276" w:lineRule="auto"/>
        <w:jc w:val="left"/>
        <w:textAlignment w:val="auto"/>
      </w:pPr>
      <w:r w:rsidRPr="008601B0">
        <w:br w:type="page"/>
      </w:r>
    </w:p>
    <w:p w:rsidR="00EF25E0" w:rsidRPr="008601B0" w:rsidRDefault="00EF25E0" w:rsidP="00EF25E0">
      <w:pPr>
        <w:pStyle w:val="Zkladntext2"/>
        <w:spacing w:line="240" w:lineRule="auto"/>
        <w:rPr>
          <w:b/>
          <w:spacing w:val="40"/>
        </w:rPr>
      </w:pPr>
      <w:r w:rsidRPr="008601B0">
        <w:rPr>
          <w:b/>
          <w:spacing w:val="40"/>
        </w:rPr>
        <w:lastRenderedPageBreak/>
        <w:t>Příloha č. 7</w:t>
      </w:r>
    </w:p>
    <w:p w:rsidR="00EF25E0" w:rsidRPr="008601B0" w:rsidRDefault="00EF25E0" w:rsidP="00EF25E0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EF25E0" w:rsidRPr="008601B0" w:rsidRDefault="00EF25E0" w:rsidP="00EF25E0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>Čestné prohlášení o prokázání splnění kvalifikace</w:t>
      </w:r>
    </w:p>
    <w:p w:rsidR="00EF25E0" w:rsidRPr="008601B0" w:rsidRDefault="00EF25E0" w:rsidP="00EF25E0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8601B0">
        <w:rPr>
          <w:rFonts w:ascii="Verdana" w:hAnsi="Verdana" w:cs="Verdana"/>
          <w:sz w:val="20"/>
          <w:szCs w:val="20"/>
        </w:rPr>
        <w:t xml:space="preserve">dle </w:t>
      </w:r>
      <w:r w:rsidRPr="008601B0">
        <w:rPr>
          <w:rFonts w:ascii="Verdana" w:eastAsia="Verdana" w:hAnsi="Verdana" w:cs="Verdana"/>
          <w:sz w:val="20"/>
          <w:szCs w:val="20"/>
        </w:rPr>
        <w:t xml:space="preserve">§ 62 odst. 3 </w:t>
      </w:r>
      <w:r w:rsidRPr="008601B0">
        <w:rPr>
          <w:rFonts w:ascii="Verdana" w:hAnsi="Verdana" w:cs="Verdana"/>
          <w:sz w:val="20"/>
          <w:szCs w:val="20"/>
        </w:rPr>
        <w:t>zákona č.137/2006Sb,o veřejných zakázkách, ve znění pozdějších předpisů (dále jen</w:t>
      </w:r>
      <w:r w:rsidRPr="008601B0">
        <w:rPr>
          <w:rFonts w:ascii="Verdana" w:eastAsia="Verdana" w:hAnsi="Verdana" w:cs="Verdana"/>
          <w:sz w:val="20"/>
          <w:szCs w:val="20"/>
        </w:rPr>
        <w:t xml:space="preserve"> „</w:t>
      </w:r>
      <w:r w:rsidRPr="008601B0">
        <w:rPr>
          <w:rFonts w:ascii="Verdana" w:hAnsi="Verdana" w:cs="Verdana"/>
          <w:sz w:val="20"/>
          <w:szCs w:val="20"/>
        </w:rPr>
        <w:t>zákon</w:t>
      </w:r>
      <w:r w:rsidRPr="008601B0">
        <w:rPr>
          <w:rFonts w:ascii="Verdana" w:eastAsia="Verdana" w:hAnsi="Verdana" w:cs="Verdana"/>
          <w:sz w:val="20"/>
          <w:szCs w:val="20"/>
        </w:rPr>
        <w:t>“</w:t>
      </w:r>
      <w:r w:rsidRPr="008601B0">
        <w:rPr>
          <w:rFonts w:ascii="Verdana" w:hAnsi="Verdana" w:cs="Verdana"/>
          <w:sz w:val="20"/>
          <w:szCs w:val="20"/>
        </w:rPr>
        <w:t>)</w:t>
      </w:r>
    </w:p>
    <w:p w:rsidR="00D050E9" w:rsidRPr="008601B0" w:rsidRDefault="00D050E9" w:rsidP="00D050E9">
      <w:pPr>
        <w:spacing w:line="240" w:lineRule="auto"/>
        <w:ind w:left="2832" w:hanging="2832"/>
        <w:rPr>
          <w:rFonts w:ascii="Verdana" w:hAnsi="Verdana"/>
          <w:b/>
          <w:bCs/>
          <w:sz w:val="20"/>
          <w:szCs w:val="20"/>
        </w:rPr>
      </w:pPr>
    </w:p>
    <w:p w:rsidR="00D050E9" w:rsidRPr="008601B0" w:rsidRDefault="00D050E9" w:rsidP="00D050E9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b/>
          <w:bCs/>
          <w:sz w:val="20"/>
          <w:szCs w:val="20"/>
        </w:rPr>
        <w:t>Název veřejné zakázky:</w:t>
      </w:r>
      <w:r w:rsidRPr="008601B0">
        <w:rPr>
          <w:rFonts w:ascii="Verdana" w:hAnsi="Verdana"/>
          <w:sz w:val="20"/>
          <w:szCs w:val="20"/>
        </w:rPr>
        <w:tab/>
        <w:t xml:space="preserve">Optický emisní spektrometr s doutnavým výbojem – GDOES </w:t>
      </w:r>
    </w:p>
    <w:p w:rsidR="00EF25E0" w:rsidRPr="008601B0" w:rsidRDefault="00EF25E0" w:rsidP="00EF25E0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EF25E0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F25E0" w:rsidRPr="008601B0" w:rsidRDefault="00F90D49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F25E0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F25E0" w:rsidRPr="008601B0" w:rsidRDefault="00F90D49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F25E0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F25E0" w:rsidRPr="008601B0" w:rsidRDefault="00F90D49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F25E0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F25E0" w:rsidRPr="008601B0" w:rsidRDefault="00F90D49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EF25E0" w:rsidRPr="008601B0" w:rsidRDefault="00EF25E0" w:rsidP="00EF25E0">
      <w:pPr>
        <w:spacing w:after="60"/>
        <w:rPr>
          <w:rFonts w:ascii="Verdana" w:hAnsi="Verdana"/>
          <w:b/>
          <w:sz w:val="20"/>
          <w:szCs w:val="20"/>
        </w:rPr>
      </w:pPr>
    </w:p>
    <w:p w:rsidR="00EF25E0" w:rsidRPr="008601B0" w:rsidRDefault="00EF25E0" w:rsidP="00EF25E0">
      <w:pPr>
        <w:autoSpaceDE w:val="0"/>
        <w:autoSpaceDN w:val="0"/>
        <w:spacing w:line="280" w:lineRule="atLeast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/>
          <w:bCs/>
          <w:sz w:val="20"/>
          <w:szCs w:val="20"/>
        </w:rPr>
        <w:t>Za uchazeče místopřísežně prohlašuji/prohlašujeme, že:</w:t>
      </w:r>
    </w:p>
    <w:p w:rsidR="00EF25E0" w:rsidRPr="008601B0" w:rsidRDefault="00EF25E0" w:rsidP="00EF25E0">
      <w:pPr>
        <w:autoSpaceDE w:val="0"/>
        <w:autoSpaceDN w:val="0"/>
        <w:spacing w:line="280" w:lineRule="atLeast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 xml:space="preserve">uchazeč splňuje kvalifikaci požadovanou zadavatelem pro plnění výše uvedené veřejné zakázky, konkrétně: </w:t>
      </w:r>
    </w:p>
    <w:p w:rsidR="00D050E9" w:rsidRPr="008601B0" w:rsidRDefault="00D050E9" w:rsidP="00F13030">
      <w:pPr>
        <w:widowControl/>
        <w:numPr>
          <w:ilvl w:val="0"/>
          <w:numId w:val="25"/>
        </w:numPr>
        <w:adjustRightInd/>
        <w:spacing w:before="120" w:line="280" w:lineRule="atLeast"/>
        <w:textAlignment w:val="auto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>uchazeč splňuje základní kvalifikační předpoklady dle § 53 odst. 1 zákona;</w:t>
      </w:r>
    </w:p>
    <w:p w:rsidR="00D050E9" w:rsidRPr="008601B0" w:rsidRDefault="00D050E9" w:rsidP="00F13030">
      <w:pPr>
        <w:widowControl/>
        <w:numPr>
          <w:ilvl w:val="0"/>
          <w:numId w:val="25"/>
        </w:numPr>
        <w:adjustRightInd/>
        <w:spacing w:before="120" w:line="280" w:lineRule="atLeast"/>
        <w:textAlignment w:val="auto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 xml:space="preserve">uchazeč splňuje profesní kvalifikační předpoklady dle § 54 zákona v rozsahu stanoveném zadavatelem v zadávací dokumentaci; </w:t>
      </w:r>
    </w:p>
    <w:p w:rsidR="00D050E9" w:rsidRPr="008601B0" w:rsidRDefault="00D050E9" w:rsidP="00F13030">
      <w:pPr>
        <w:widowControl/>
        <w:numPr>
          <w:ilvl w:val="0"/>
          <w:numId w:val="25"/>
        </w:numPr>
        <w:adjustRightInd/>
        <w:spacing w:before="120" w:line="280" w:lineRule="atLeast"/>
        <w:textAlignment w:val="auto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>uchazeč splňuje technické kvalifikační předpoklady dle § 56 zákona v rozsahu stanoveném zadavatelem v zadávací dokumentaci.</w:t>
      </w:r>
    </w:p>
    <w:p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</w:p>
    <w:p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 xml:space="preserve">Uchazeč bere na vědomí, že bude-li zadavatelem vyzván k uzavření smlouvy na plnění výše uvedené veřejné zakázky v souladu s  § 82 zákona, je povinen před uzavřením smlouvy předložit zadavateli </w:t>
      </w:r>
      <w:r w:rsidRPr="008601B0">
        <w:rPr>
          <w:rFonts w:ascii="Verdana" w:hAnsi="Verdana" w:cs="Arial"/>
          <w:b/>
          <w:sz w:val="20"/>
          <w:szCs w:val="20"/>
        </w:rPr>
        <w:t>originály nebo úředně ověřené kopie dokladů prokazujících splnění kvalifikace</w:t>
      </w:r>
      <w:r w:rsidRPr="008601B0">
        <w:rPr>
          <w:rFonts w:ascii="Verdana" w:hAnsi="Verdana" w:cs="Arial"/>
          <w:sz w:val="20"/>
          <w:szCs w:val="20"/>
        </w:rPr>
        <w:t xml:space="preserve">, přičemž nesplnění této povinnosti se podle § 62 odst. 3 zákona považuje za neposkytnutí součinnosti k uzavření smlouvy ve smyslu § 82 odst. 4 zákona. </w:t>
      </w:r>
    </w:p>
    <w:p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</w:p>
    <w:p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>Toto čestné prohlášení činí dodavatel na základě své vážné a svobodné vůle a je si vědom všech následků plynoucích z uvedení nepravdivých údajů.</w:t>
      </w:r>
    </w:p>
    <w:p w:rsidR="00EF25E0" w:rsidRPr="008601B0" w:rsidRDefault="00EF25E0" w:rsidP="00EF25E0">
      <w:pPr>
        <w:pStyle w:val="Textpsmene"/>
        <w:tabs>
          <w:tab w:val="clear" w:pos="425"/>
        </w:tabs>
        <w:spacing w:line="280" w:lineRule="atLeast"/>
        <w:ind w:firstLine="0"/>
        <w:rPr>
          <w:rFonts w:ascii="Verdana" w:hAnsi="Verdana" w:cs="Arial"/>
          <w:sz w:val="20"/>
        </w:rPr>
      </w:pPr>
    </w:p>
    <w:p w:rsidR="00EF25E0" w:rsidRPr="008601B0" w:rsidRDefault="00EF25E0" w:rsidP="00EF25E0">
      <w:pPr>
        <w:pStyle w:val="Textpsmene"/>
        <w:tabs>
          <w:tab w:val="clear" w:pos="425"/>
        </w:tabs>
        <w:spacing w:line="280" w:lineRule="atLeast"/>
        <w:ind w:firstLine="0"/>
        <w:rPr>
          <w:rFonts w:ascii="Verdana" w:hAnsi="Verdana" w:cs="Arial"/>
          <w:sz w:val="20"/>
        </w:rPr>
      </w:pPr>
    </w:p>
    <w:p w:rsidR="003C3DF4" w:rsidRPr="008601B0" w:rsidRDefault="003C3DF4" w:rsidP="003C3DF4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:rsidR="003C3DF4" w:rsidRPr="008601B0" w:rsidRDefault="003C3DF4" w:rsidP="003C3DF4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3C3DF4" w:rsidRPr="008601B0" w:rsidRDefault="003C3DF4" w:rsidP="003C3DF4">
      <w:pPr>
        <w:widowControl/>
        <w:adjustRightInd/>
        <w:spacing w:line="240" w:lineRule="auto"/>
        <w:ind w:left="4111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3C3DF4" w:rsidRPr="008601B0" w:rsidRDefault="003C3DF4" w:rsidP="003C3DF4">
      <w:pPr>
        <w:widowControl/>
        <w:adjustRightInd/>
        <w:spacing w:line="240" w:lineRule="auto"/>
        <w:ind w:left="4111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(Obchodní firma – osoba oprávněná jednat jménem / za uchazeče - doplní uchazeč)</w:t>
      </w:r>
    </w:p>
    <w:p w:rsidR="00EF25E0" w:rsidRPr="008601B0" w:rsidRDefault="00EF25E0">
      <w:pPr>
        <w:rPr>
          <w:rFonts w:ascii="Verdana" w:hAnsi="Verdana"/>
          <w:sz w:val="20"/>
          <w:szCs w:val="20"/>
        </w:rPr>
      </w:pPr>
    </w:p>
    <w:sectPr w:rsidR="00EF25E0" w:rsidRPr="008601B0" w:rsidSect="00BF7B75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2B2" w:rsidRDefault="00FE62B2" w:rsidP="006F2A58">
      <w:pPr>
        <w:spacing w:line="240" w:lineRule="auto"/>
      </w:pPr>
      <w:r>
        <w:separator/>
      </w:r>
    </w:p>
  </w:endnote>
  <w:endnote w:type="continuationSeparator" w:id="0">
    <w:p w:rsidR="00FE62B2" w:rsidRDefault="00FE62B2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06A" w:rsidRPr="008601B0" w:rsidRDefault="00FD006A" w:rsidP="00BF7B75">
    <w:pPr>
      <w:pStyle w:val="Zpat"/>
      <w:jc w:val="center"/>
      <w:rPr>
        <w:rFonts w:ascii="Calibri" w:hAnsi="Calibri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2B2" w:rsidRDefault="00FE62B2" w:rsidP="006F2A58">
      <w:pPr>
        <w:spacing w:line="240" w:lineRule="auto"/>
      </w:pPr>
      <w:r>
        <w:separator/>
      </w:r>
    </w:p>
  </w:footnote>
  <w:footnote w:type="continuationSeparator" w:id="0">
    <w:p w:rsidR="00FE62B2" w:rsidRDefault="00FE62B2" w:rsidP="006F2A58">
      <w:pPr>
        <w:spacing w:line="240" w:lineRule="auto"/>
      </w:pPr>
      <w:r>
        <w:continuationSeparator/>
      </w:r>
    </w:p>
  </w:footnote>
  <w:footnote w:id="1">
    <w:p w:rsidR="00FD006A" w:rsidRDefault="00FD006A" w:rsidP="006F2A5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06A" w:rsidRPr="00D44CC1" w:rsidRDefault="00FD006A" w:rsidP="00D44CC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06A" w:rsidRPr="00D44CC1" w:rsidRDefault="00FD006A" w:rsidP="00D44CC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1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2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7"/>
  </w:num>
  <w:num w:numId="4">
    <w:abstractNumId w:val="29"/>
  </w:num>
  <w:num w:numId="5">
    <w:abstractNumId w:val="10"/>
  </w:num>
  <w:num w:numId="6">
    <w:abstractNumId w:val="16"/>
  </w:num>
  <w:num w:numId="7">
    <w:abstractNumId w:val="19"/>
  </w:num>
  <w:num w:numId="8">
    <w:abstractNumId w:val="28"/>
  </w:num>
  <w:num w:numId="9">
    <w:abstractNumId w:val="13"/>
  </w:num>
  <w:num w:numId="10">
    <w:abstractNumId w:val="15"/>
  </w:num>
  <w:num w:numId="11">
    <w:abstractNumId w:val="31"/>
  </w:num>
  <w:num w:numId="12">
    <w:abstractNumId w:val="30"/>
  </w:num>
  <w:num w:numId="13">
    <w:abstractNumId w:val="18"/>
  </w:num>
  <w:num w:numId="14">
    <w:abstractNumId w:val="17"/>
  </w:num>
  <w:num w:numId="15">
    <w:abstractNumId w:val="26"/>
  </w:num>
  <w:num w:numId="16">
    <w:abstractNumId w:val="20"/>
  </w:num>
  <w:num w:numId="17">
    <w:abstractNumId w:val="5"/>
  </w:num>
  <w:num w:numId="18">
    <w:abstractNumId w:val="1"/>
  </w:num>
  <w:num w:numId="19">
    <w:abstractNumId w:val="2"/>
  </w:num>
  <w:num w:numId="20">
    <w:abstractNumId w:val="4"/>
  </w:num>
  <w:num w:numId="21">
    <w:abstractNumId w:val="25"/>
  </w:num>
  <w:num w:numId="22">
    <w:abstractNumId w:val="11"/>
  </w:num>
  <w:num w:numId="23">
    <w:abstractNumId w:val="21"/>
  </w:num>
  <w:num w:numId="24">
    <w:abstractNumId w:val="8"/>
  </w:num>
  <w:num w:numId="25">
    <w:abstractNumId w:val="32"/>
  </w:num>
  <w:num w:numId="26">
    <w:abstractNumId w:val="12"/>
  </w:num>
  <w:num w:numId="27">
    <w:abstractNumId w:val="6"/>
  </w:num>
  <w:num w:numId="28">
    <w:abstractNumId w:val="14"/>
  </w:num>
  <w:num w:numId="29">
    <w:abstractNumId w:val="27"/>
  </w:num>
  <w:num w:numId="30">
    <w:abstractNumId w:val="9"/>
  </w:num>
  <w:num w:numId="31">
    <w:abstractNumId w:val="2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6F2A58"/>
    <w:rsid w:val="00014B54"/>
    <w:rsid w:val="00021374"/>
    <w:rsid w:val="000255BD"/>
    <w:rsid w:val="00025C2E"/>
    <w:rsid w:val="00032AF4"/>
    <w:rsid w:val="00035F89"/>
    <w:rsid w:val="00052ADD"/>
    <w:rsid w:val="0007400D"/>
    <w:rsid w:val="00081C3C"/>
    <w:rsid w:val="00082B02"/>
    <w:rsid w:val="0009191E"/>
    <w:rsid w:val="000A055A"/>
    <w:rsid w:val="000A54E8"/>
    <w:rsid w:val="000A5B06"/>
    <w:rsid w:val="000C209D"/>
    <w:rsid w:val="000C760B"/>
    <w:rsid w:val="000D59B9"/>
    <w:rsid w:val="000D6CAB"/>
    <w:rsid w:val="000E1A80"/>
    <w:rsid w:val="000F36FE"/>
    <w:rsid w:val="001039A4"/>
    <w:rsid w:val="00111E93"/>
    <w:rsid w:val="00145E56"/>
    <w:rsid w:val="00163528"/>
    <w:rsid w:val="00172904"/>
    <w:rsid w:val="001806FF"/>
    <w:rsid w:val="00190D02"/>
    <w:rsid w:val="001D154E"/>
    <w:rsid w:val="001D316E"/>
    <w:rsid w:val="001E30E8"/>
    <w:rsid w:val="001F0E15"/>
    <w:rsid w:val="00235CE7"/>
    <w:rsid w:val="0023602C"/>
    <w:rsid w:val="00260EC8"/>
    <w:rsid w:val="0028539F"/>
    <w:rsid w:val="002B72BC"/>
    <w:rsid w:val="002E04D4"/>
    <w:rsid w:val="0032451E"/>
    <w:rsid w:val="00363B81"/>
    <w:rsid w:val="00366529"/>
    <w:rsid w:val="00393DE4"/>
    <w:rsid w:val="00393F10"/>
    <w:rsid w:val="003A785E"/>
    <w:rsid w:val="003B1A76"/>
    <w:rsid w:val="003C3DF4"/>
    <w:rsid w:val="003C3EF4"/>
    <w:rsid w:val="003F195B"/>
    <w:rsid w:val="00400A58"/>
    <w:rsid w:val="00402CE3"/>
    <w:rsid w:val="00435900"/>
    <w:rsid w:val="004400A4"/>
    <w:rsid w:val="004414A2"/>
    <w:rsid w:val="004511C4"/>
    <w:rsid w:val="00474A5D"/>
    <w:rsid w:val="004758EE"/>
    <w:rsid w:val="004B310A"/>
    <w:rsid w:val="004B34A2"/>
    <w:rsid w:val="004D2AE6"/>
    <w:rsid w:val="004F5EB6"/>
    <w:rsid w:val="00500CB3"/>
    <w:rsid w:val="00505906"/>
    <w:rsid w:val="00512897"/>
    <w:rsid w:val="00561E2B"/>
    <w:rsid w:val="005917B2"/>
    <w:rsid w:val="005C2CE2"/>
    <w:rsid w:val="005D662E"/>
    <w:rsid w:val="005F4E4A"/>
    <w:rsid w:val="0060272D"/>
    <w:rsid w:val="00604E30"/>
    <w:rsid w:val="0064051C"/>
    <w:rsid w:val="00660F37"/>
    <w:rsid w:val="00667F1F"/>
    <w:rsid w:val="00674872"/>
    <w:rsid w:val="0068013D"/>
    <w:rsid w:val="006B6A93"/>
    <w:rsid w:val="006C6082"/>
    <w:rsid w:val="006D6C4E"/>
    <w:rsid w:val="006F2A58"/>
    <w:rsid w:val="006F7968"/>
    <w:rsid w:val="00702230"/>
    <w:rsid w:val="00710D37"/>
    <w:rsid w:val="007143E5"/>
    <w:rsid w:val="00734253"/>
    <w:rsid w:val="00760722"/>
    <w:rsid w:val="00763A7F"/>
    <w:rsid w:val="0076661C"/>
    <w:rsid w:val="00774315"/>
    <w:rsid w:val="00795BB3"/>
    <w:rsid w:val="007C7883"/>
    <w:rsid w:val="007E20F9"/>
    <w:rsid w:val="007E7CEC"/>
    <w:rsid w:val="008140C0"/>
    <w:rsid w:val="00816102"/>
    <w:rsid w:val="00830A06"/>
    <w:rsid w:val="00831974"/>
    <w:rsid w:val="0083367F"/>
    <w:rsid w:val="00835774"/>
    <w:rsid w:val="00853E97"/>
    <w:rsid w:val="00856C25"/>
    <w:rsid w:val="008601B0"/>
    <w:rsid w:val="00865C88"/>
    <w:rsid w:val="008711F6"/>
    <w:rsid w:val="00887790"/>
    <w:rsid w:val="008B321A"/>
    <w:rsid w:val="008B5945"/>
    <w:rsid w:val="008B7B1B"/>
    <w:rsid w:val="008C6B17"/>
    <w:rsid w:val="008D13B2"/>
    <w:rsid w:val="008D7124"/>
    <w:rsid w:val="008F2149"/>
    <w:rsid w:val="00900CDE"/>
    <w:rsid w:val="00900DE3"/>
    <w:rsid w:val="0091304D"/>
    <w:rsid w:val="009370F8"/>
    <w:rsid w:val="00941C19"/>
    <w:rsid w:val="00953DA2"/>
    <w:rsid w:val="0095466E"/>
    <w:rsid w:val="009B450A"/>
    <w:rsid w:val="009D13DC"/>
    <w:rsid w:val="009D481E"/>
    <w:rsid w:val="009D64AD"/>
    <w:rsid w:val="009E0362"/>
    <w:rsid w:val="009F4559"/>
    <w:rsid w:val="009F5490"/>
    <w:rsid w:val="00A1344F"/>
    <w:rsid w:val="00A14C22"/>
    <w:rsid w:val="00A1518E"/>
    <w:rsid w:val="00A22E94"/>
    <w:rsid w:val="00A53455"/>
    <w:rsid w:val="00A64AB6"/>
    <w:rsid w:val="00A70D08"/>
    <w:rsid w:val="00A749A2"/>
    <w:rsid w:val="00A83F8C"/>
    <w:rsid w:val="00A86D5D"/>
    <w:rsid w:val="00A87714"/>
    <w:rsid w:val="00A90978"/>
    <w:rsid w:val="00A90C7D"/>
    <w:rsid w:val="00A93CDA"/>
    <w:rsid w:val="00AA67B2"/>
    <w:rsid w:val="00AB09BF"/>
    <w:rsid w:val="00AB2FEE"/>
    <w:rsid w:val="00AF047D"/>
    <w:rsid w:val="00B17C73"/>
    <w:rsid w:val="00B17D82"/>
    <w:rsid w:val="00B254A3"/>
    <w:rsid w:val="00B43531"/>
    <w:rsid w:val="00B466BA"/>
    <w:rsid w:val="00B52AB4"/>
    <w:rsid w:val="00B63183"/>
    <w:rsid w:val="00BD2228"/>
    <w:rsid w:val="00BE154B"/>
    <w:rsid w:val="00BF7B75"/>
    <w:rsid w:val="00BF7F61"/>
    <w:rsid w:val="00C2050B"/>
    <w:rsid w:val="00C31E5D"/>
    <w:rsid w:val="00C455D3"/>
    <w:rsid w:val="00C52B00"/>
    <w:rsid w:val="00C579E5"/>
    <w:rsid w:val="00C63D55"/>
    <w:rsid w:val="00C6657A"/>
    <w:rsid w:val="00C66F12"/>
    <w:rsid w:val="00C741F0"/>
    <w:rsid w:val="00CA6CB2"/>
    <w:rsid w:val="00CF0AFD"/>
    <w:rsid w:val="00D03076"/>
    <w:rsid w:val="00D050E9"/>
    <w:rsid w:val="00D0605F"/>
    <w:rsid w:val="00D27E71"/>
    <w:rsid w:val="00D44CC1"/>
    <w:rsid w:val="00D44FDD"/>
    <w:rsid w:val="00D5488D"/>
    <w:rsid w:val="00D73242"/>
    <w:rsid w:val="00D94AC7"/>
    <w:rsid w:val="00DA4A87"/>
    <w:rsid w:val="00DA5C8D"/>
    <w:rsid w:val="00DD1359"/>
    <w:rsid w:val="00DE0DB2"/>
    <w:rsid w:val="00DF6046"/>
    <w:rsid w:val="00E0421A"/>
    <w:rsid w:val="00E439DA"/>
    <w:rsid w:val="00E6367F"/>
    <w:rsid w:val="00E81715"/>
    <w:rsid w:val="00E8733A"/>
    <w:rsid w:val="00EA14EB"/>
    <w:rsid w:val="00EA2742"/>
    <w:rsid w:val="00EA62B4"/>
    <w:rsid w:val="00EB2893"/>
    <w:rsid w:val="00EC5246"/>
    <w:rsid w:val="00ED1B0D"/>
    <w:rsid w:val="00EE3099"/>
    <w:rsid w:val="00EE3C55"/>
    <w:rsid w:val="00EE491F"/>
    <w:rsid w:val="00EF1A13"/>
    <w:rsid w:val="00EF25E0"/>
    <w:rsid w:val="00F13030"/>
    <w:rsid w:val="00F14445"/>
    <w:rsid w:val="00F21683"/>
    <w:rsid w:val="00F3438D"/>
    <w:rsid w:val="00F35DD8"/>
    <w:rsid w:val="00F46E16"/>
    <w:rsid w:val="00F53C27"/>
    <w:rsid w:val="00F65652"/>
    <w:rsid w:val="00F76EFA"/>
    <w:rsid w:val="00F81CBD"/>
    <w:rsid w:val="00F81E34"/>
    <w:rsid w:val="00F83704"/>
    <w:rsid w:val="00F90D49"/>
    <w:rsid w:val="00FA2FAA"/>
    <w:rsid w:val="00FC6C8F"/>
    <w:rsid w:val="00FD006A"/>
    <w:rsid w:val="00FE62B2"/>
    <w:rsid w:val="00FF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shadow/>
      <w:kern w:val="28"/>
      <w:sz w:val="25"/>
      <w:szCs w:val="28"/>
    </w:rPr>
  </w:style>
  <w:style w:type="paragraph" w:styleId="Podtitul">
    <w:name w:val="Subtitle"/>
    <w:basedOn w:val="Normln"/>
    <w:next w:val="Nadpis2"/>
    <w:link w:val="Podtitul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titulChar">
    <w:name w:val="Podtitul Char"/>
    <w:basedOn w:val="Standardnpsmoodstavce"/>
    <w:link w:val="Podtitul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9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link w:val="OdstavecseseznamemChar"/>
    <w:uiPriority w:val="99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link w:val="Odstavecseseznamem"/>
    <w:uiPriority w:val="99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6up74KKBmhjS80xAb2xMfAnzidg=</DigestValue>
    </Reference>
    <Reference URI="#idOfficeObject" Type="http://www.w3.org/2000/09/xmldsig#Object">
      <DigestMethod Algorithm="http://www.w3.org/2000/09/xmldsig#sha1"/>
      <DigestValue>5BNJf5PGBgi15zWAvU8cmuOqOhk=</DigestValue>
    </Reference>
  </SignedInfo>
  <SignatureValue>
    QGd6IhcggG6dugR1aa1P3Eeo+3WU6gdmPM6rA0TcKzmZrILcIEsNZ9Ua6JOxkYV2TQyQRKQt
    aiAL+UqoJN+dMi6DX5t1yjuja4oxlUScRdqJv/iGuI4jp1xluAAdJ9Qvj72MBBDWyA/pbojd
    Mu9fHH6qP6SvLsVSYgXJzHz9TayvJ+DxUd8giWtZLSYsTCTq3Vrmwwq75HtXT8mrRYRuuEoV
    ALjmdj/LbT8xPA2Ixm9D1wG2YPa6luPjaOhq0+kY8i1nXsmzl1SnCPKIVcHzqctsUTlP8RIq
    PApfXWR47MFBWbbwwrrbjGRGYSW9WO32S7OW+qKAgF+Zq175RmK80Q==
  </SignatureValue>
  <KeyInfo>
    <KeyValue>
      <RSAKeyValue>
        <Modulus>
            3fECweUnlBPZA0l+3IOyuHpWK6Qyzd/QRwI1hS2RBzRdQ+PUUkt/972Dd9fvxdi3UGm/ttQZ
            geruOB7pDmSemMySsw7aMHqVYsZf3bH232bgmePtpBi9bf/1sd0QSaKdM4E3sBDWCmr+9pjD
            mRyCTRiayFem5VQNdSde1tO2crwqggcs6Hg6Fw+O2dHMTTgvsJUMs3+p+O31dSLc7znfXH5h
            FE9vG8OIMP6S7/8Y8wyR7sdB1Iup5+XXr2biHZ82UKbokQK+Vn0g5vV9d85bYZ1eKFP8N1Zu
            NJQ103YZpp3x53KEgqdiNuvcMHbYqamJ9rzAGMWnc2/p52vXJhZ0EQ==
          </Modulus>
        <Exponent>AQAB</Exponent>
      </RSAKeyValue>
    </KeyValue>
    <X509Data>
      <X509Certificate>
          MIIGrTCCBZWgAwIBAgIDF7t9MA0GCSqGSIb3DQEBCwUAMF8xCzAJBgNVBAYTAkNaMSwwKgYD
          VQQKDCPEjGVza8OhIHBvxaF0YSwgcy5wLiBbScSMIDQ3MTE0OTgzXTEiMCAGA1UEAxMZUG9z
          dFNpZ251bSBRdWFsaWZpZWQgQ0EgMjAeFw0xMzEyMTAxMzU2MDJaFw0xNDEyMTAxMzU2MDJa
          MIGKMQswCQYDVQQGEwJDWjE5MDcGA1UECgwwRnl6aWvDoWxuw60gw7pzdGF2IEFWIMSMUiwg
          di52LmkuIFtJxIwgNjgzNzgyNzFdMRAwDgYDVQQLEwcyMDQxMjI1MR8wHQYDVQQDDBZWbGFk
          aW3DrXIgTGV2YW5kb3Zza8O9MQ0wCwYDVQQFEwRQMTI4MIIBIjANBgkqhkiG9w0BAQEFAAOC
          AQ8AMIIBCgKCAQEA3fECweUnlBPZA0l+3IOyuHpWK6Qyzd/QRwI1hS2RBzRdQ+PUUkt/972D
          d9fvxdi3UGm/ttQZgeruOB7pDmSemMySsw7aMHqVYsZf3bH232bgmePtpBi9bf/1sd0QSaKd
          M4E3sBDWCmr+9pjDmRyCTRiayFem5VQNdSde1tO2crwqggcs6Hg6Fw+O2dHMTTgvsJUMs3+p
          +O31dSLc7znfXH5hFE9vG8OIMP6S7/8Y8wyR7sdB1Iup5+XXr2biHZ82UKbokQK+Vn0g5vV9
          d85bYZ1eKFP8N1ZuNJQ103YZpp3x53KEgqdiNuvcMHbYqamJ9rzAGMWnc2/p52vXJhZ0EQID
          AQABo4IDRDCCA0AwQwYDVR0RBDwwOoESbGV2YW5kb3Zza3lAZnp1LmN6oBkGCSsGAQQB3BkC
          AaAMEwoxNzg5ODA0NjQzoAkGA1UEDaACEwAwggEOBgNVHSAEggEFMIIBATCB/gYJZ4EGAQQB
          B4FSMIHwMIHHBggrBgEFBQcCAjCBuhqBt1RlbnRvIGt2YWxpZmlrb3ZhbnkgY2VydGlmaWth
          dCBieWwgdnlkYW4gcG9kbGUgemFrb25hIDIyNy8yMDAwU2IuIGEgbmF2YXpueWNoIHByZWRw
          aXN1Li9UaGlzIHF1YWxpZmllZCBjZXJ0aWZpY2F0ZSB3YXMgaXNzdWVkIGFjY29yZGluZyB0
          byBMYXcgTm8gMjI3LzIwMDBDb2xsLiBhbmQgcmVsYXRlZCByZWd1bGF0aW9uczAkBggrBgEF
          BQcCARYYaHR0cDovL3d3dy5wb3N0c2lnbnVtLmN6MBgGCCsGAQUFBwEDBAwwCjAIBgYEAI5G
          AQEwgcgGCCsGAQUFBwEBBIG7MIG4MDsGCCsGAQUFBzAChi9odHRwOi8vd3d3LnBvc3RzaWdu
          dW0uY3ovY3J0L3BzcXVhbGlmaWVkY2EyLmNydDA8BggrBgEFBQcwAoYwaHR0cDovL3d3dzIu
          cG9zdHNpZ251bS5jei9jcnQvcHNxdWFsaWZpZWRjYTIuY3J0MDsGCCsGAQUFBzAChi9odHRw
          Oi8vcG9zdHNpZ251bS50dGMuY3ovY3J0L3BzcXVhbGlmaWVkY2EyLmNydDAOBgNVHQ8BAf8E
          BAMCBeAwHwYDVR0jBBgwFoAUiehM34smOT7XJC4SDnrn5ifl1pcwgbEGA1UdHwSBqTCBpjA1
          oDOgMYYvaHR0cDovL3d3dy5wb3N0c2lnbnVtLmN6L2NybC9wc3F1YWxpZmllZGNhMi5jcmww
          NqA0oDKGMGh0dHA6Ly93d3cyLnBvc3RzaWdudW0uY3ovY3JsL3BzcXVhbGlmaWVkY2EyLmNy
          bDA1oDOgMYYvaHR0cDovL3Bvc3RzaWdudW0udHRjLmN6L2NybC9wc3F1YWxpZmllZGNhMi5j
          cmwwHQYDVR0OBBYEFHODnH5avZ6qGdwosDNbWGhXC51UMA0GCSqGSIb3DQEBCwUAA4IBAQAq
          SHDvUeNxsBi+pmQWKSqth4tb+BvK1YGzZ/0yGQhGFXFYU32SbRsooS6FL/hyEdf5QTu5wwPg
          rSdUlapo0ftSaYmDUQZA9h5aPoVROiSts3nG94nIYWNS5jOhLPY5epDKDKVbZpBHjFlTG2Ga
          RfJo+uyHJAmcK/lEm1z2W4DSsvNmzj7M2O5JlDV4HRA21p3nDhgJSrM6+FVJSg0rHJ+X2vgA
          YrPSTVJLEEy1YGC2T6P9DnQc8PRC+Xrn6jvbDF9vKAr2ZDhafmY0Ef437eRO54wtopAqNfp+
          pvlAYM+zltQjfiO0sngqOSmwDBnfSQo9oJt007fD/Alk6Jwy4KuX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g7egb9GYrZ0waylPGdcWH5BXlsY=</DigestValue>
      </Reference>
      <Reference URI="/word/document.xml?ContentType=application/vnd.openxmlformats-officedocument.wordprocessingml.document.main+xml">
        <DigestMethod Algorithm="http://www.w3.org/2000/09/xmldsig#sha1"/>
        <DigestValue>Flp+ePboAqKoowN8tuzpFWRzywE=</DigestValue>
      </Reference>
      <Reference URI="/word/endnotes.xml?ContentType=application/vnd.openxmlformats-officedocument.wordprocessingml.endnotes+xml">
        <DigestMethod Algorithm="http://www.w3.org/2000/09/xmldsig#sha1"/>
        <DigestValue>FD4So5bvdUZtrMbI9RSHxfebHug=</DigestValue>
      </Reference>
      <Reference URI="/word/fontTable.xml?ContentType=application/vnd.openxmlformats-officedocument.wordprocessingml.fontTable+xml">
        <DigestMethod Algorithm="http://www.w3.org/2000/09/xmldsig#sha1"/>
        <DigestValue>krTNHYupnQ5+VpQnJJ5ShnhughE=</DigestValue>
      </Reference>
      <Reference URI="/word/footer1.xml?ContentType=application/vnd.openxmlformats-officedocument.wordprocessingml.footer+xml">
        <DigestMethod Algorithm="http://www.w3.org/2000/09/xmldsig#sha1"/>
        <DigestValue>AzJ+BRe2ovFebeE0h6YokIBZufA=</DigestValue>
      </Reference>
      <Reference URI="/word/footnotes.xml?ContentType=application/vnd.openxmlformats-officedocument.wordprocessingml.footnotes+xml">
        <DigestMethod Algorithm="http://www.w3.org/2000/09/xmldsig#sha1"/>
        <DigestValue>RtUFIZ7vwF5ZLsjxCQpuCLaYL9c=</DigestValue>
      </Reference>
      <Reference URI="/word/header1.xml?ContentType=application/vnd.openxmlformats-officedocument.wordprocessingml.header+xml">
        <DigestMethod Algorithm="http://www.w3.org/2000/09/xmldsig#sha1"/>
        <DigestValue>SCzhk5ENuxd+c8w0LcwuZDzB/vk=</DigestValue>
      </Reference>
      <Reference URI="/word/header2.xml?ContentType=application/vnd.openxmlformats-officedocument.wordprocessingml.header+xml">
        <DigestMethod Algorithm="http://www.w3.org/2000/09/xmldsig#sha1"/>
        <DigestValue>SCzhk5ENuxd+c8w0LcwuZDzB/vk=</DigestValue>
      </Reference>
      <Reference URI="/word/numbering.xml?ContentType=application/vnd.openxmlformats-officedocument.wordprocessingml.numbering+xml">
        <DigestMethod Algorithm="http://www.w3.org/2000/09/xmldsig#sha1"/>
        <DigestValue>sNGIGIjp0Irp6n2sW5ShENjYf+8=</DigestValue>
      </Reference>
      <Reference URI="/word/settings.xml?ContentType=application/vnd.openxmlformats-officedocument.wordprocessingml.settings+xml">
        <DigestMethod Algorithm="http://www.w3.org/2000/09/xmldsig#sha1"/>
        <DigestValue>AAGZlc4NiBFZQ/jXaWA0JISi+5g=</DigestValue>
      </Reference>
      <Reference URI="/word/styles.xml?ContentType=application/vnd.openxmlformats-officedocument.wordprocessingml.styles+xml">
        <DigestMethod Algorithm="http://www.w3.org/2000/09/xmldsig#sha1"/>
        <DigestValue>/LFo2Bs+l5vA6IpFkco1in5PV/g=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2014-05-29T14:46:06Z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uveřejnění na profilu zadavatele</SignatureComments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1725</Words>
  <Characters>10184</Characters>
  <Application>Microsoft Office Word</Application>
  <DocSecurity>0</DocSecurity>
  <Lines>84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Levandovsky</cp:lastModifiedBy>
  <cp:revision>2</cp:revision>
  <cp:lastPrinted>2014-05-29T12:20:00Z</cp:lastPrinted>
  <dcterms:created xsi:type="dcterms:W3CDTF">2014-05-29T14:44:00Z</dcterms:created>
  <dcterms:modified xsi:type="dcterms:W3CDTF">2014-05-29T14:44:00Z</dcterms:modified>
</cp:coreProperties>
</file>