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E2A3B" w14:textId="77777777" w:rsidR="006F2A58" w:rsidRPr="00741E33" w:rsidRDefault="006F2A58" w:rsidP="006F2A58">
      <w:pPr>
        <w:pStyle w:val="Zkladntext21"/>
        <w:spacing w:before="200"/>
        <w:ind w:firstLine="6"/>
        <w:jc w:val="left"/>
        <w:rPr>
          <w:rFonts w:ascii="Arial" w:hAnsi="Arial" w:cs="Arial"/>
          <w:b/>
          <w:sz w:val="24"/>
        </w:rPr>
      </w:pPr>
      <w:r w:rsidRPr="00741E33">
        <w:rPr>
          <w:rFonts w:ascii="Arial" w:hAnsi="Arial" w:cs="Arial"/>
          <w:b/>
          <w:sz w:val="24"/>
        </w:rPr>
        <w:t xml:space="preserve">Příloha </w:t>
      </w:r>
      <w:r w:rsidR="0086545A" w:rsidRPr="00741E33">
        <w:rPr>
          <w:rFonts w:ascii="Arial" w:hAnsi="Arial" w:cs="Arial"/>
          <w:b/>
          <w:sz w:val="24"/>
        </w:rPr>
        <w:t>č. 1</w:t>
      </w:r>
    </w:p>
    <w:p w14:paraId="7B36D812" w14:textId="77777777" w:rsidR="006F2A58" w:rsidRPr="00741E33" w:rsidRDefault="006F2A58" w:rsidP="006F2A58">
      <w:pPr>
        <w:widowControl/>
        <w:suppressAutoHyphens/>
        <w:adjustRightInd/>
        <w:spacing w:line="240" w:lineRule="auto"/>
        <w:jc w:val="center"/>
        <w:textAlignment w:val="auto"/>
        <w:rPr>
          <w:rFonts w:ascii="Arial" w:hAnsi="Arial" w:cs="Arial"/>
          <w:b/>
          <w:sz w:val="36"/>
          <w:szCs w:val="36"/>
          <w:lang w:eastAsia="ar-SA"/>
        </w:rPr>
      </w:pPr>
      <w:r w:rsidRPr="00741E33">
        <w:rPr>
          <w:rFonts w:ascii="Arial" w:hAnsi="Arial" w:cs="Arial"/>
          <w:b/>
          <w:sz w:val="36"/>
          <w:szCs w:val="36"/>
          <w:lang w:eastAsia="ar-SA"/>
        </w:rPr>
        <w:t>Krycí list nabídky</w:t>
      </w:r>
    </w:p>
    <w:p w14:paraId="020C250D" w14:textId="77777777" w:rsidR="000E1A80" w:rsidRPr="00741E33" w:rsidRDefault="000E1A80" w:rsidP="00F534C4">
      <w:pPr>
        <w:widowControl/>
        <w:adjustRightInd/>
        <w:spacing w:line="240" w:lineRule="auto"/>
        <w:jc w:val="left"/>
        <w:textAlignment w:val="auto"/>
        <w:rPr>
          <w:rFonts w:ascii="Arial" w:hAnsi="Arial" w:cs="Arial"/>
          <w:b/>
          <w:bCs/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5245"/>
      </w:tblGrid>
      <w:tr w:rsidR="00F534C4" w:rsidRPr="00741E33" w14:paraId="780732CB" w14:textId="77777777" w:rsidTr="00157758">
        <w:tc>
          <w:tcPr>
            <w:tcW w:w="4536" w:type="dxa"/>
            <w:shd w:val="clear" w:color="auto" w:fill="D9D9D9" w:themeFill="background1" w:themeFillShade="D9"/>
          </w:tcPr>
          <w:p w14:paraId="26F6169A" w14:textId="77777777" w:rsidR="00F534C4" w:rsidRPr="00157758" w:rsidRDefault="00F534C4" w:rsidP="00EF53A0">
            <w:pPr>
              <w:spacing w:before="60" w:after="60"/>
              <w:rPr>
                <w:rFonts w:ascii="Arial" w:hAnsi="Arial" w:cs="Arial"/>
                <w:b/>
                <w:bCs/>
                <w:lang w:eastAsia="en-US"/>
              </w:rPr>
            </w:pPr>
            <w:r w:rsidRPr="00157758">
              <w:rPr>
                <w:rFonts w:ascii="Arial" w:hAnsi="Arial" w:cs="Arial"/>
                <w:b/>
                <w:bCs/>
                <w:lang w:eastAsia="en-US"/>
              </w:rPr>
              <w:t>Název veřejné zakázky:</w:t>
            </w:r>
          </w:p>
        </w:tc>
        <w:tc>
          <w:tcPr>
            <w:tcW w:w="5245" w:type="dxa"/>
          </w:tcPr>
          <w:p w14:paraId="49CDD23C" w14:textId="1CACFA81" w:rsidR="00F534C4" w:rsidRPr="00741E33" w:rsidRDefault="00FD7AC7" w:rsidP="00157758">
            <w:pPr>
              <w:spacing w:before="60" w:after="60"/>
              <w:jc w:val="left"/>
              <w:rPr>
                <w:rFonts w:ascii="Arial" w:hAnsi="Arial" w:cs="Arial"/>
                <w:b/>
                <w:color w:val="000000"/>
                <w:lang w:eastAsia="en-US"/>
              </w:rPr>
            </w:pPr>
            <w:r w:rsidRPr="00FD7AC7">
              <w:rPr>
                <w:rFonts w:ascii="Arial" w:hAnsi="Arial" w:cs="Arial"/>
                <w:b/>
              </w:rPr>
              <w:t>Optická multifunkční sonda pro PPMS</w:t>
            </w:r>
            <w:r w:rsidR="008F03E5">
              <w:rPr>
                <w:rFonts w:ascii="Arial" w:hAnsi="Arial" w:cs="Arial"/>
                <w:b/>
              </w:rPr>
              <w:t xml:space="preserve"> – opakované zadán</w:t>
            </w:r>
            <w:r w:rsidR="00B851BB">
              <w:rPr>
                <w:rFonts w:ascii="Arial" w:hAnsi="Arial" w:cs="Arial"/>
                <w:b/>
              </w:rPr>
              <w:t>í</w:t>
            </w:r>
          </w:p>
        </w:tc>
      </w:tr>
      <w:tr w:rsidR="00F534C4" w:rsidRPr="00741E33" w14:paraId="43DD05E4" w14:textId="77777777" w:rsidTr="00157758">
        <w:tc>
          <w:tcPr>
            <w:tcW w:w="9781" w:type="dxa"/>
            <w:gridSpan w:val="2"/>
            <w:shd w:val="clear" w:color="auto" w:fill="D9D9D9" w:themeFill="background1" w:themeFillShade="D9"/>
          </w:tcPr>
          <w:p w14:paraId="47347E45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b/>
                <w:lang w:eastAsia="en-US"/>
              </w:rPr>
            </w:pPr>
            <w:r w:rsidRPr="00741E33">
              <w:rPr>
                <w:rFonts w:ascii="Arial" w:hAnsi="Arial" w:cs="Arial"/>
                <w:b/>
                <w:lang w:eastAsia="en-US"/>
              </w:rPr>
              <w:t>Identifikační údaje dodavatele (právnické osoby)</w:t>
            </w:r>
          </w:p>
        </w:tc>
      </w:tr>
      <w:tr w:rsidR="00F534C4" w:rsidRPr="00741E33" w14:paraId="3F39F6AF" w14:textId="77777777" w:rsidTr="00EF53A0">
        <w:tc>
          <w:tcPr>
            <w:tcW w:w="4536" w:type="dxa"/>
          </w:tcPr>
          <w:p w14:paraId="1137DA17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Obchodní firma nebo název / jméno:</w:t>
            </w:r>
          </w:p>
        </w:tc>
        <w:tc>
          <w:tcPr>
            <w:tcW w:w="5245" w:type="dxa"/>
          </w:tcPr>
          <w:p w14:paraId="26B66B2A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23C1C3CC" w14:textId="77777777" w:rsidTr="00EF53A0">
        <w:tc>
          <w:tcPr>
            <w:tcW w:w="4536" w:type="dxa"/>
          </w:tcPr>
          <w:p w14:paraId="2DB97BE8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Sídlo:</w:t>
            </w:r>
          </w:p>
        </w:tc>
        <w:tc>
          <w:tcPr>
            <w:tcW w:w="5245" w:type="dxa"/>
          </w:tcPr>
          <w:p w14:paraId="3FD32F13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794C6309" w14:textId="77777777" w:rsidTr="00EF53A0">
        <w:tc>
          <w:tcPr>
            <w:tcW w:w="4536" w:type="dxa"/>
          </w:tcPr>
          <w:p w14:paraId="5B811F0E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Právní forma:</w:t>
            </w:r>
          </w:p>
        </w:tc>
        <w:tc>
          <w:tcPr>
            <w:tcW w:w="5245" w:type="dxa"/>
          </w:tcPr>
          <w:p w14:paraId="039153E6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3E0713A8" w14:textId="77777777" w:rsidTr="00EF53A0">
        <w:tc>
          <w:tcPr>
            <w:tcW w:w="4536" w:type="dxa"/>
          </w:tcPr>
          <w:p w14:paraId="0280513A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IČO (je-li přiděleno):</w:t>
            </w:r>
          </w:p>
        </w:tc>
        <w:tc>
          <w:tcPr>
            <w:tcW w:w="5245" w:type="dxa"/>
          </w:tcPr>
          <w:p w14:paraId="0FB8C26A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6D8DC1E4" w14:textId="77777777" w:rsidTr="00EF53A0">
        <w:tc>
          <w:tcPr>
            <w:tcW w:w="4536" w:type="dxa"/>
          </w:tcPr>
          <w:p w14:paraId="3089F8E3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DIČ (je-li přiděleno):</w:t>
            </w:r>
          </w:p>
        </w:tc>
        <w:tc>
          <w:tcPr>
            <w:tcW w:w="5245" w:type="dxa"/>
          </w:tcPr>
          <w:p w14:paraId="381DE2AC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770A3BA5" w14:textId="77777777" w:rsidTr="00EF53A0">
        <w:tc>
          <w:tcPr>
            <w:tcW w:w="4536" w:type="dxa"/>
          </w:tcPr>
          <w:p w14:paraId="725426C2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Kontaktní adresa (je-li odlišná od sídla):</w:t>
            </w:r>
          </w:p>
        </w:tc>
        <w:tc>
          <w:tcPr>
            <w:tcW w:w="5245" w:type="dxa"/>
          </w:tcPr>
          <w:p w14:paraId="215FE613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104F6144" w14:textId="77777777" w:rsidTr="00EF53A0">
        <w:tc>
          <w:tcPr>
            <w:tcW w:w="4536" w:type="dxa"/>
          </w:tcPr>
          <w:p w14:paraId="5E9F137D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E - mail:</w:t>
            </w:r>
          </w:p>
        </w:tc>
        <w:tc>
          <w:tcPr>
            <w:tcW w:w="5245" w:type="dxa"/>
          </w:tcPr>
          <w:p w14:paraId="17BB87A4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06E25F0A" w14:textId="77777777" w:rsidTr="00EF53A0">
        <w:tc>
          <w:tcPr>
            <w:tcW w:w="4536" w:type="dxa"/>
          </w:tcPr>
          <w:p w14:paraId="50533A81" w14:textId="77777777" w:rsidR="00F534C4" w:rsidRPr="00DC5F00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DC5F00">
              <w:rPr>
                <w:rFonts w:ascii="Arial" w:hAnsi="Arial" w:cs="Arial"/>
              </w:rPr>
              <w:t>Tel. kontakt:</w:t>
            </w:r>
          </w:p>
        </w:tc>
        <w:tc>
          <w:tcPr>
            <w:tcW w:w="5245" w:type="dxa"/>
          </w:tcPr>
          <w:p w14:paraId="23F847AC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18F7CAF8" w14:textId="77777777" w:rsidTr="00EF53A0">
        <w:tc>
          <w:tcPr>
            <w:tcW w:w="4536" w:type="dxa"/>
          </w:tcPr>
          <w:p w14:paraId="3564B609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Jméno a příjmení statutárního orgánu nebo jeho členů, případně jiné fyzické osoby oprávněné zastupovat právnickou osobu:</w:t>
            </w:r>
          </w:p>
        </w:tc>
        <w:tc>
          <w:tcPr>
            <w:tcW w:w="5245" w:type="dxa"/>
          </w:tcPr>
          <w:p w14:paraId="73A841F8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7C4A46" w:rsidRPr="00741E33" w14:paraId="5BF6DA2B" w14:textId="77777777" w:rsidTr="007C4A46">
        <w:tc>
          <w:tcPr>
            <w:tcW w:w="4536" w:type="dxa"/>
          </w:tcPr>
          <w:p w14:paraId="753259F1" w14:textId="77777777" w:rsidR="007C4A46" w:rsidRPr="00741E33" w:rsidRDefault="007C4A46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Dodavatel je malým či středním podnikem dle Doporučení 2003/361/ES</w:t>
            </w:r>
          </w:p>
        </w:tc>
        <w:tc>
          <w:tcPr>
            <w:tcW w:w="5245" w:type="dxa"/>
            <w:vAlign w:val="center"/>
          </w:tcPr>
          <w:p w14:paraId="27B16831" w14:textId="77777777" w:rsidR="007C4A46" w:rsidRPr="00741E33" w:rsidRDefault="007C4A46" w:rsidP="007C4A46">
            <w:pPr>
              <w:spacing w:before="60" w:after="60"/>
              <w:jc w:val="center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ANO  /  NE</w:t>
            </w:r>
          </w:p>
        </w:tc>
      </w:tr>
    </w:tbl>
    <w:p w14:paraId="281C9092" w14:textId="77777777" w:rsidR="00D224EE" w:rsidRDefault="00D224EE" w:rsidP="00B254A3">
      <w:pPr>
        <w:widowControl/>
        <w:adjustRightInd/>
        <w:spacing w:line="240" w:lineRule="auto"/>
        <w:textAlignment w:val="auto"/>
        <w:rPr>
          <w:rFonts w:ascii="Arial" w:hAnsi="Arial" w:cs="Arial"/>
          <w:b/>
          <w:sz w:val="18"/>
          <w:szCs w:val="18"/>
        </w:rPr>
      </w:pPr>
    </w:p>
    <w:p w14:paraId="6AE2E88F" w14:textId="77777777" w:rsidR="00D0079E" w:rsidRDefault="00D0079E" w:rsidP="00B254A3">
      <w:pPr>
        <w:widowControl/>
        <w:adjustRightInd/>
        <w:spacing w:line="240" w:lineRule="auto"/>
        <w:textAlignment w:val="auto"/>
        <w:rPr>
          <w:rFonts w:ascii="Arial" w:hAnsi="Arial" w:cs="Arial"/>
          <w:b/>
          <w:sz w:val="18"/>
          <w:szCs w:val="18"/>
        </w:rPr>
      </w:pPr>
    </w:p>
    <w:p w14:paraId="1E00A6A5" w14:textId="77777777" w:rsidR="00D0079E" w:rsidRPr="00741E33" w:rsidRDefault="00D0079E" w:rsidP="00B254A3">
      <w:pPr>
        <w:widowControl/>
        <w:adjustRightInd/>
        <w:spacing w:line="240" w:lineRule="auto"/>
        <w:textAlignment w:val="auto"/>
        <w:rPr>
          <w:rFonts w:ascii="Arial" w:hAnsi="Arial" w:cs="Arial"/>
          <w:b/>
          <w:sz w:val="18"/>
          <w:szCs w:val="18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  <w:gridCol w:w="2410"/>
      </w:tblGrid>
      <w:tr w:rsidR="00313B84" w:rsidRPr="00741E33" w14:paraId="45EF6864" w14:textId="77777777" w:rsidTr="00377EDA">
        <w:trPr>
          <w:trHeight w:val="642"/>
        </w:trPr>
        <w:tc>
          <w:tcPr>
            <w:tcW w:w="7371" w:type="dxa"/>
            <w:shd w:val="clear" w:color="auto" w:fill="D9D9D9" w:themeFill="background1" w:themeFillShade="D9"/>
            <w:vAlign w:val="center"/>
          </w:tcPr>
          <w:p w14:paraId="1A05C29D" w14:textId="5DBA4890" w:rsidR="00313B84" w:rsidRPr="00741E33" w:rsidRDefault="001C1B83" w:rsidP="009A6FBD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  <w:r w:rsidRPr="001C1B83">
              <w:rPr>
                <w:rFonts w:ascii="Arial" w:hAnsi="Arial" w:cs="Arial"/>
                <w:b/>
              </w:rPr>
              <w:t>elkov</w:t>
            </w:r>
            <w:r>
              <w:rPr>
                <w:rFonts w:ascii="Arial" w:hAnsi="Arial" w:cs="Arial"/>
                <w:b/>
              </w:rPr>
              <w:t>á</w:t>
            </w:r>
            <w:r w:rsidRPr="001C1B83">
              <w:rPr>
                <w:rFonts w:ascii="Arial" w:hAnsi="Arial" w:cs="Arial"/>
                <w:b/>
              </w:rPr>
              <w:t xml:space="preserve"> nabídkov</w:t>
            </w:r>
            <w:r>
              <w:rPr>
                <w:rFonts w:ascii="Arial" w:hAnsi="Arial" w:cs="Arial"/>
                <w:b/>
              </w:rPr>
              <w:t>á</w:t>
            </w:r>
            <w:r w:rsidRPr="001C1B83">
              <w:rPr>
                <w:rFonts w:ascii="Arial" w:hAnsi="Arial" w:cs="Arial"/>
                <w:b/>
              </w:rPr>
              <w:t xml:space="preserve"> cen</w:t>
            </w:r>
            <w:r>
              <w:rPr>
                <w:rFonts w:ascii="Arial" w:hAnsi="Arial" w:cs="Arial"/>
                <w:b/>
              </w:rPr>
              <w:t>a</w:t>
            </w:r>
            <w:r w:rsidRPr="001C1B83">
              <w:rPr>
                <w:rFonts w:ascii="Arial" w:hAnsi="Arial" w:cs="Arial"/>
                <w:b/>
              </w:rPr>
              <w:t xml:space="preserve"> </w:t>
            </w:r>
            <w:r w:rsidR="00DA0E96" w:rsidRPr="001C1B83">
              <w:rPr>
                <w:rFonts w:ascii="Arial" w:hAnsi="Arial" w:cs="Arial"/>
                <w:b/>
              </w:rPr>
              <w:t>bez DPH</w:t>
            </w:r>
            <w:r w:rsidR="00DA0E96" w:rsidRPr="00B174B6">
              <w:rPr>
                <w:rFonts w:ascii="Arial" w:hAnsi="Arial" w:cs="Arial"/>
                <w:bCs/>
              </w:rPr>
              <w:t xml:space="preserve"> (</w:t>
            </w:r>
            <w:r w:rsidRPr="00B174B6">
              <w:rPr>
                <w:rFonts w:ascii="Arial" w:hAnsi="Arial" w:cs="Arial"/>
                <w:bCs/>
              </w:rPr>
              <w:t>v Kč</w:t>
            </w:r>
            <w:r w:rsidR="00DA0E96" w:rsidRPr="00B174B6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2410" w:type="dxa"/>
            <w:vAlign w:val="center"/>
          </w:tcPr>
          <w:p w14:paraId="6A07BD20" w14:textId="77777777" w:rsidR="00313B84" w:rsidRPr="00741E33" w:rsidRDefault="00313B84" w:rsidP="00AC33FC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29085486" w14:textId="77777777" w:rsidR="008140C0" w:rsidRDefault="008140C0" w:rsidP="00D21232">
      <w:pPr>
        <w:widowControl/>
        <w:adjustRightInd/>
        <w:spacing w:line="276" w:lineRule="auto"/>
        <w:jc w:val="left"/>
        <w:textAlignment w:val="auto"/>
        <w:rPr>
          <w:rFonts w:ascii="Arial" w:hAnsi="Arial" w:cs="Arial"/>
          <w:b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  <w:gridCol w:w="2410"/>
      </w:tblGrid>
      <w:tr w:rsidR="00DD3361" w:rsidRPr="00741E33" w14:paraId="0A121098" w14:textId="77777777" w:rsidTr="001A7EB6">
        <w:trPr>
          <w:trHeight w:val="642"/>
        </w:trPr>
        <w:tc>
          <w:tcPr>
            <w:tcW w:w="9781" w:type="dxa"/>
            <w:gridSpan w:val="2"/>
            <w:shd w:val="clear" w:color="auto" w:fill="D9D9D9" w:themeFill="background1" w:themeFillShade="D9"/>
            <w:vAlign w:val="center"/>
          </w:tcPr>
          <w:p w14:paraId="7EA48F15" w14:textId="6C5C8A1F" w:rsidR="00DD3361" w:rsidRPr="00741E33" w:rsidRDefault="007667F1" w:rsidP="007667F1">
            <w:pPr>
              <w:spacing w:line="240" w:lineRule="auto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</w:t>
            </w:r>
            <w:r w:rsidRPr="007667F1">
              <w:rPr>
                <w:rFonts w:ascii="Arial" w:hAnsi="Arial" w:cs="Arial"/>
                <w:b/>
              </w:rPr>
              <w:t>valita nabízeného plnění z hlediska technické úrovně</w:t>
            </w:r>
          </w:p>
        </w:tc>
      </w:tr>
      <w:tr w:rsidR="00C27A1F" w:rsidRPr="00741E33" w14:paraId="6B84A493" w14:textId="77777777" w:rsidTr="006E34ED">
        <w:trPr>
          <w:trHeight w:val="642"/>
        </w:trPr>
        <w:tc>
          <w:tcPr>
            <w:tcW w:w="7371" w:type="dxa"/>
            <w:shd w:val="clear" w:color="auto" w:fill="D9D9D9" w:themeFill="background1" w:themeFillShade="D9"/>
            <w:vAlign w:val="center"/>
          </w:tcPr>
          <w:p w14:paraId="6B3369E3" w14:textId="5917F2D0" w:rsidR="00C27A1F" w:rsidRPr="00B74ADE" w:rsidRDefault="00DF5F57" w:rsidP="006E34ED">
            <w:pPr>
              <w:spacing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i. </w:t>
            </w:r>
            <w:r w:rsidR="00B74ADE" w:rsidRPr="00B74ADE">
              <w:rPr>
                <w:rFonts w:ascii="Arial" w:hAnsi="Arial" w:cs="Arial"/>
                <w:bCs/>
              </w:rPr>
              <w:t>Nejnižší dosažitelná stabilní teplota</w:t>
            </w:r>
            <w:r w:rsidR="007667F1">
              <w:rPr>
                <w:rFonts w:ascii="Arial" w:hAnsi="Arial" w:cs="Arial"/>
                <w:bCs/>
              </w:rPr>
              <w:t xml:space="preserve"> (v K)</w:t>
            </w:r>
          </w:p>
        </w:tc>
        <w:tc>
          <w:tcPr>
            <w:tcW w:w="2410" w:type="dxa"/>
            <w:vAlign w:val="center"/>
          </w:tcPr>
          <w:p w14:paraId="2E7221BA" w14:textId="77777777" w:rsidR="00C27A1F" w:rsidRPr="00741E33" w:rsidRDefault="00C27A1F" w:rsidP="006E34ED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C27A1F" w:rsidRPr="00741E33" w14:paraId="3279BC7B" w14:textId="77777777" w:rsidTr="006E34ED">
        <w:trPr>
          <w:trHeight w:val="642"/>
        </w:trPr>
        <w:tc>
          <w:tcPr>
            <w:tcW w:w="7371" w:type="dxa"/>
            <w:shd w:val="clear" w:color="auto" w:fill="D9D9D9" w:themeFill="background1" w:themeFillShade="D9"/>
            <w:vAlign w:val="center"/>
          </w:tcPr>
          <w:p w14:paraId="51DF4364" w14:textId="5C98F371" w:rsidR="00C27A1F" w:rsidRPr="008C66E2" w:rsidRDefault="00DF5F57" w:rsidP="006E34ED">
            <w:pPr>
              <w:spacing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ii. </w:t>
            </w:r>
            <w:r w:rsidR="008C66E2">
              <w:rPr>
                <w:rFonts w:ascii="Arial" w:hAnsi="Arial" w:cs="Arial"/>
                <w:bCs/>
              </w:rPr>
              <w:t>Počet</w:t>
            </w:r>
            <w:r w:rsidR="00E74CFD">
              <w:rPr>
                <w:rFonts w:ascii="Arial" w:hAnsi="Arial" w:cs="Arial"/>
                <w:bCs/>
              </w:rPr>
              <w:t xml:space="preserve"> </w:t>
            </w:r>
            <w:r w:rsidR="00E74CFD" w:rsidRPr="00E74CFD">
              <w:rPr>
                <w:rFonts w:ascii="Arial" w:hAnsi="Arial" w:cs="Arial"/>
                <w:bCs/>
              </w:rPr>
              <w:t>možných elektrických kontaktů pro vzorek</w:t>
            </w:r>
          </w:p>
        </w:tc>
        <w:tc>
          <w:tcPr>
            <w:tcW w:w="2410" w:type="dxa"/>
            <w:vAlign w:val="center"/>
          </w:tcPr>
          <w:p w14:paraId="7D293F99" w14:textId="77777777" w:rsidR="00C27A1F" w:rsidRPr="00741E33" w:rsidRDefault="00C27A1F" w:rsidP="006E34ED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C27A1F" w:rsidRPr="00741E33" w14:paraId="5E457FBD" w14:textId="77777777" w:rsidTr="006E34ED">
        <w:trPr>
          <w:trHeight w:val="642"/>
        </w:trPr>
        <w:tc>
          <w:tcPr>
            <w:tcW w:w="7371" w:type="dxa"/>
            <w:shd w:val="clear" w:color="auto" w:fill="D9D9D9" w:themeFill="background1" w:themeFillShade="D9"/>
            <w:vAlign w:val="center"/>
          </w:tcPr>
          <w:p w14:paraId="018D7095" w14:textId="1C5F68BB" w:rsidR="00C27A1F" w:rsidRPr="008C66E2" w:rsidRDefault="00233F46" w:rsidP="006E34ED">
            <w:pPr>
              <w:spacing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iii. </w:t>
            </w:r>
            <w:r w:rsidR="007753E3" w:rsidRPr="008C66E2">
              <w:rPr>
                <w:rFonts w:ascii="Arial" w:hAnsi="Arial" w:cs="Arial"/>
                <w:bCs/>
              </w:rPr>
              <w:t>Záruka (v rocích</w:t>
            </w:r>
            <w:r w:rsidR="008C66E2" w:rsidRPr="008C66E2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2410" w:type="dxa"/>
            <w:vAlign w:val="center"/>
          </w:tcPr>
          <w:p w14:paraId="2A24BBCD" w14:textId="77777777" w:rsidR="00C27A1F" w:rsidRPr="00741E33" w:rsidRDefault="00C27A1F" w:rsidP="006E34ED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753E3" w:rsidRPr="00741E33" w14:paraId="2117BBD2" w14:textId="77777777" w:rsidTr="006E34ED">
        <w:trPr>
          <w:trHeight w:val="642"/>
        </w:trPr>
        <w:tc>
          <w:tcPr>
            <w:tcW w:w="7371" w:type="dxa"/>
            <w:shd w:val="clear" w:color="auto" w:fill="D9D9D9" w:themeFill="background1" w:themeFillShade="D9"/>
            <w:vAlign w:val="center"/>
          </w:tcPr>
          <w:p w14:paraId="7DAB80F4" w14:textId="42AB8DEB" w:rsidR="007753E3" w:rsidRPr="00233F46" w:rsidRDefault="00233F46" w:rsidP="006E34ED">
            <w:pPr>
              <w:spacing w:line="240" w:lineRule="auto"/>
              <w:rPr>
                <w:rFonts w:ascii="Arial" w:hAnsi="Arial" w:cs="Arial"/>
                <w:bCs/>
              </w:rPr>
            </w:pPr>
            <w:r w:rsidRPr="00233F46">
              <w:rPr>
                <w:rFonts w:ascii="Arial" w:hAnsi="Arial" w:cs="Arial"/>
                <w:bCs/>
              </w:rPr>
              <w:t xml:space="preserve">iv. </w:t>
            </w:r>
            <w:r w:rsidR="000D3D46" w:rsidRPr="000D3D46">
              <w:rPr>
                <w:rFonts w:ascii="Arial" w:hAnsi="Arial" w:cs="Arial"/>
                <w:bCs/>
              </w:rPr>
              <w:t>Integrace ovládacího SW</w:t>
            </w:r>
            <w:r w:rsidR="000D3D46">
              <w:rPr>
                <w:rFonts w:ascii="Arial" w:hAnsi="Arial" w:cs="Arial"/>
                <w:bCs/>
              </w:rPr>
              <w:t xml:space="preserve"> (ANO/NE)</w:t>
            </w:r>
          </w:p>
        </w:tc>
        <w:tc>
          <w:tcPr>
            <w:tcW w:w="2410" w:type="dxa"/>
            <w:vAlign w:val="center"/>
          </w:tcPr>
          <w:p w14:paraId="377F1364" w14:textId="77777777" w:rsidR="007753E3" w:rsidRPr="00741E33" w:rsidRDefault="007753E3" w:rsidP="006E34ED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0956B14F" w14:textId="77777777" w:rsidR="00BB4CA7" w:rsidRDefault="00BB4CA7" w:rsidP="00D21232">
      <w:pPr>
        <w:widowControl/>
        <w:adjustRightInd/>
        <w:spacing w:line="276" w:lineRule="auto"/>
        <w:jc w:val="left"/>
        <w:textAlignment w:val="auto"/>
        <w:rPr>
          <w:rFonts w:ascii="Arial" w:hAnsi="Arial" w:cs="Arial"/>
          <w:b/>
        </w:rPr>
      </w:pPr>
    </w:p>
    <w:p w14:paraId="3F9F6ACD" w14:textId="77777777" w:rsidR="00D21232" w:rsidRPr="00741E33" w:rsidRDefault="00D21232">
      <w:pPr>
        <w:widowControl/>
        <w:adjustRightInd/>
        <w:spacing w:after="200" w:line="276" w:lineRule="auto"/>
        <w:jc w:val="left"/>
        <w:textAlignment w:val="auto"/>
        <w:rPr>
          <w:rFonts w:ascii="Arial" w:hAnsi="Arial" w:cs="Arial"/>
          <w:b/>
        </w:rPr>
      </w:pPr>
    </w:p>
    <w:sectPr w:rsidR="00D21232" w:rsidRPr="00741E33" w:rsidSect="009F6291">
      <w:pgSz w:w="11906" w:h="16838" w:code="9"/>
      <w:pgMar w:top="993" w:right="1418" w:bottom="1135" w:left="1134" w:header="709" w:footer="314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27D8C" w14:textId="77777777" w:rsidR="00FF6079" w:rsidRDefault="00FF6079" w:rsidP="006F2A58">
      <w:pPr>
        <w:spacing w:line="240" w:lineRule="auto"/>
      </w:pPr>
      <w:r>
        <w:separator/>
      </w:r>
    </w:p>
  </w:endnote>
  <w:endnote w:type="continuationSeparator" w:id="0">
    <w:p w14:paraId="40A242C8" w14:textId="77777777" w:rsidR="00FF6079" w:rsidRDefault="00FF6079" w:rsidP="006F2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1"/>
    <w:family w:val="roman"/>
    <w:pitch w:val="default"/>
  </w:font>
  <w:font w:name="TimesNewRomanPSMT">
    <w:altName w:val="Times New Roman"/>
    <w:charset w:val="01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FC506" w14:textId="77777777" w:rsidR="00FF6079" w:rsidRDefault="00FF6079" w:rsidP="006F2A58">
      <w:pPr>
        <w:spacing w:line="240" w:lineRule="auto"/>
      </w:pPr>
      <w:r>
        <w:separator/>
      </w:r>
    </w:p>
  </w:footnote>
  <w:footnote w:type="continuationSeparator" w:id="0">
    <w:p w14:paraId="4640E59A" w14:textId="77777777" w:rsidR="00FF6079" w:rsidRDefault="00FF6079" w:rsidP="006F2A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2" w15:restartNumberingAfterBreak="0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00350F00"/>
    <w:multiLevelType w:val="hybridMultilevel"/>
    <w:tmpl w:val="E9ACFEEA"/>
    <w:lvl w:ilvl="0" w:tplc="0FB2713E">
      <w:start w:val="1"/>
      <w:numFmt w:val="decimal"/>
      <w:lvlText w:val="4.2.%1"/>
      <w:lvlJc w:val="left"/>
      <w:pPr>
        <w:ind w:left="1211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6F87CD3"/>
    <w:multiLevelType w:val="hybridMultilevel"/>
    <w:tmpl w:val="B50645D6"/>
    <w:lvl w:ilvl="0" w:tplc="E39A2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A344A5B"/>
    <w:multiLevelType w:val="hybridMultilevel"/>
    <w:tmpl w:val="F7226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4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318A4"/>
    <w:multiLevelType w:val="hybridMultilevel"/>
    <w:tmpl w:val="6130FE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3008E"/>
    <w:multiLevelType w:val="hybridMultilevel"/>
    <w:tmpl w:val="86086C4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2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FE29FA"/>
    <w:multiLevelType w:val="hybridMultilevel"/>
    <w:tmpl w:val="9C2A6792"/>
    <w:lvl w:ilvl="0" w:tplc="BE764A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abstractNum w:abstractNumId="33" w15:restartNumberingAfterBreak="0">
    <w:nsid w:val="7A2656C5"/>
    <w:multiLevelType w:val="hybridMultilevel"/>
    <w:tmpl w:val="36248F38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E636201"/>
    <w:multiLevelType w:val="hybridMultilevel"/>
    <w:tmpl w:val="FFDE7EE4"/>
    <w:lvl w:ilvl="0" w:tplc="105CDC8E"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727149018">
    <w:abstractNumId w:val="24"/>
  </w:num>
  <w:num w:numId="2" w16cid:durableId="678626998">
    <w:abstractNumId w:val="25"/>
  </w:num>
  <w:num w:numId="3" w16cid:durableId="1037044012">
    <w:abstractNumId w:val="7"/>
  </w:num>
  <w:num w:numId="4" w16cid:durableId="673412154">
    <w:abstractNumId w:val="30"/>
  </w:num>
  <w:num w:numId="5" w16cid:durableId="1599288049">
    <w:abstractNumId w:val="10"/>
  </w:num>
  <w:num w:numId="6" w16cid:durableId="826284345">
    <w:abstractNumId w:val="17"/>
  </w:num>
  <w:num w:numId="7" w16cid:durableId="104086456">
    <w:abstractNumId w:val="20"/>
  </w:num>
  <w:num w:numId="8" w16cid:durableId="1713921895">
    <w:abstractNumId w:val="29"/>
  </w:num>
  <w:num w:numId="9" w16cid:durableId="751585162">
    <w:abstractNumId w:val="13"/>
  </w:num>
  <w:num w:numId="10" w16cid:durableId="434060345">
    <w:abstractNumId w:val="15"/>
  </w:num>
  <w:num w:numId="11" w16cid:durableId="1027096212">
    <w:abstractNumId w:val="32"/>
  </w:num>
  <w:num w:numId="12" w16cid:durableId="670986396">
    <w:abstractNumId w:val="31"/>
  </w:num>
  <w:num w:numId="13" w16cid:durableId="1171916315">
    <w:abstractNumId w:val="19"/>
  </w:num>
  <w:num w:numId="14" w16cid:durableId="425350180">
    <w:abstractNumId w:val="18"/>
  </w:num>
  <w:num w:numId="15" w16cid:durableId="2081755407">
    <w:abstractNumId w:val="27"/>
  </w:num>
  <w:num w:numId="16" w16cid:durableId="1318993905">
    <w:abstractNumId w:val="21"/>
  </w:num>
  <w:num w:numId="17" w16cid:durableId="2050179917">
    <w:abstractNumId w:val="5"/>
  </w:num>
  <w:num w:numId="18" w16cid:durableId="111947173">
    <w:abstractNumId w:val="1"/>
  </w:num>
  <w:num w:numId="19" w16cid:durableId="1729650509">
    <w:abstractNumId w:val="2"/>
  </w:num>
  <w:num w:numId="20" w16cid:durableId="1597713414">
    <w:abstractNumId w:val="4"/>
  </w:num>
  <w:num w:numId="21" w16cid:durableId="1608926031">
    <w:abstractNumId w:val="26"/>
  </w:num>
  <w:num w:numId="22" w16cid:durableId="374161084">
    <w:abstractNumId w:val="11"/>
  </w:num>
  <w:num w:numId="23" w16cid:durableId="775909411">
    <w:abstractNumId w:val="22"/>
  </w:num>
  <w:num w:numId="24" w16cid:durableId="1705902322">
    <w:abstractNumId w:val="8"/>
  </w:num>
  <w:num w:numId="25" w16cid:durableId="2045713219">
    <w:abstractNumId w:val="33"/>
  </w:num>
  <w:num w:numId="26" w16cid:durableId="718239246">
    <w:abstractNumId w:val="12"/>
  </w:num>
  <w:num w:numId="27" w16cid:durableId="869680871">
    <w:abstractNumId w:val="6"/>
  </w:num>
  <w:num w:numId="28" w16cid:durableId="972254576">
    <w:abstractNumId w:val="14"/>
  </w:num>
  <w:num w:numId="29" w16cid:durableId="1843860130">
    <w:abstractNumId w:val="28"/>
  </w:num>
  <w:num w:numId="30" w16cid:durableId="1777166985">
    <w:abstractNumId w:val="9"/>
  </w:num>
  <w:num w:numId="31" w16cid:durableId="902986177">
    <w:abstractNumId w:val="23"/>
  </w:num>
  <w:num w:numId="32" w16cid:durableId="635913728">
    <w:abstractNumId w:val="34"/>
  </w:num>
  <w:num w:numId="33" w16cid:durableId="521090345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58"/>
    <w:rsid w:val="00007A1D"/>
    <w:rsid w:val="00014B54"/>
    <w:rsid w:val="00021374"/>
    <w:rsid w:val="000255BD"/>
    <w:rsid w:val="00025C2E"/>
    <w:rsid w:val="00032AF4"/>
    <w:rsid w:val="00035F89"/>
    <w:rsid w:val="000411E5"/>
    <w:rsid w:val="00052ADD"/>
    <w:rsid w:val="00052FF1"/>
    <w:rsid w:val="00056A65"/>
    <w:rsid w:val="00061EA8"/>
    <w:rsid w:val="0006773E"/>
    <w:rsid w:val="0007400D"/>
    <w:rsid w:val="000747E1"/>
    <w:rsid w:val="000778C0"/>
    <w:rsid w:val="00081C3C"/>
    <w:rsid w:val="00082B02"/>
    <w:rsid w:val="0009191E"/>
    <w:rsid w:val="000A055A"/>
    <w:rsid w:val="000A54E8"/>
    <w:rsid w:val="000A591C"/>
    <w:rsid w:val="000A5B06"/>
    <w:rsid w:val="000B6D74"/>
    <w:rsid w:val="000C209D"/>
    <w:rsid w:val="000C760B"/>
    <w:rsid w:val="000D3D46"/>
    <w:rsid w:val="000D53A4"/>
    <w:rsid w:val="000D59B9"/>
    <w:rsid w:val="000D6CAB"/>
    <w:rsid w:val="000E1A80"/>
    <w:rsid w:val="000F36FE"/>
    <w:rsid w:val="001039A4"/>
    <w:rsid w:val="00111E93"/>
    <w:rsid w:val="00121203"/>
    <w:rsid w:val="00145E56"/>
    <w:rsid w:val="00157758"/>
    <w:rsid w:val="00163201"/>
    <w:rsid w:val="00163528"/>
    <w:rsid w:val="00172904"/>
    <w:rsid w:val="00176604"/>
    <w:rsid w:val="001806FF"/>
    <w:rsid w:val="00184DDF"/>
    <w:rsid w:val="0019020E"/>
    <w:rsid w:val="00190D02"/>
    <w:rsid w:val="001C1B83"/>
    <w:rsid w:val="001C2B8F"/>
    <w:rsid w:val="001D154E"/>
    <w:rsid w:val="001D316E"/>
    <w:rsid w:val="001E30E8"/>
    <w:rsid w:val="001F0E15"/>
    <w:rsid w:val="00217A15"/>
    <w:rsid w:val="00233F46"/>
    <w:rsid w:val="00235CE7"/>
    <w:rsid w:val="0023602C"/>
    <w:rsid w:val="00237027"/>
    <w:rsid w:val="002403E6"/>
    <w:rsid w:val="00243347"/>
    <w:rsid w:val="00260EC8"/>
    <w:rsid w:val="002824A4"/>
    <w:rsid w:val="0028539F"/>
    <w:rsid w:val="00286556"/>
    <w:rsid w:val="002A2917"/>
    <w:rsid w:val="002A2F32"/>
    <w:rsid w:val="002B0A08"/>
    <w:rsid w:val="002B3FF4"/>
    <w:rsid w:val="002B4A29"/>
    <w:rsid w:val="002C0EAF"/>
    <w:rsid w:val="002D35B0"/>
    <w:rsid w:val="002E04D4"/>
    <w:rsid w:val="002F4B0F"/>
    <w:rsid w:val="0030039B"/>
    <w:rsid w:val="00300A81"/>
    <w:rsid w:val="003019C7"/>
    <w:rsid w:val="00305037"/>
    <w:rsid w:val="00305E11"/>
    <w:rsid w:val="00313B84"/>
    <w:rsid w:val="0032451E"/>
    <w:rsid w:val="003468A3"/>
    <w:rsid w:val="003553B7"/>
    <w:rsid w:val="00363B81"/>
    <w:rsid w:val="00366529"/>
    <w:rsid w:val="00377EDA"/>
    <w:rsid w:val="00380810"/>
    <w:rsid w:val="00393DE4"/>
    <w:rsid w:val="00393F10"/>
    <w:rsid w:val="003A785E"/>
    <w:rsid w:val="003B1158"/>
    <w:rsid w:val="003B1A76"/>
    <w:rsid w:val="003B3AE6"/>
    <w:rsid w:val="003C3DF4"/>
    <w:rsid w:val="003C3EF4"/>
    <w:rsid w:val="003C4185"/>
    <w:rsid w:val="003E4FBA"/>
    <w:rsid w:val="003F195B"/>
    <w:rsid w:val="003F6CD0"/>
    <w:rsid w:val="004003BC"/>
    <w:rsid w:val="00400A58"/>
    <w:rsid w:val="00402CE3"/>
    <w:rsid w:val="00413FDC"/>
    <w:rsid w:val="00435900"/>
    <w:rsid w:val="004400A4"/>
    <w:rsid w:val="00440BAE"/>
    <w:rsid w:val="004414A2"/>
    <w:rsid w:val="004511C4"/>
    <w:rsid w:val="004564E3"/>
    <w:rsid w:val="00464153"/>
    <w:rsid w:val="004739E0"/>
    <w:rsid w:val="00474A5D"/>
    <w:rsid w:val="004758EE"/>
    <w:rsid w:val="00477F64"/>
    <w:rsid w:val="00482281"/>
    <w:rsid w:val="00492D44"/>
    <w:rsid w:val="004957C0"/>
    <w:rsid w:val="004A3A48"/>
    <w:rsid w:val="004B310A"/>
    <w:rsid w:val="004B34A2"/>
    <w:rsid w:val="004B46BF"/>
    <w:rsid w:val="004C2C2F"/>
    <w:rsid w:val="004C7653"/>
    <w:rsid w:val="004D2AE6"/>
    <w:rsid w:val="004D2FA2"/>
    <w:rsid w:val="004D466E"/>
    <w:rsid w:val="004E1472"/>
    <w:rsid w:val="004E69A6"/>
    <w:rsid w:val="004F5EB6"/>
    <w:rsid w:val="004F674E"/>
    <w:rsid w:val="00500CB3"/>
    <w:rsid w:val="00505906"/>
    <w:rsid w:val="00512897"/>
    <w:rsid w:val="00536530"/>
    <w:rsid w:val="00536800"/>
    <w:rsid w:val="00545D81"/>
    <w:rsid w:val="005478DD"/>
    <w:rsid w:val="00561E2B"/>
    <w:rsid w:val="00583F6C"/>
    <w:rsid w:val="005917B2"/>
    <w:rsid w:val="00596A29"/>
    <w:rsid w:val="00596C34"/>
    <w:rsid w:val="005A0913"/>
    <w:rsid w:val="005A3C20"/>
    <w:rsid w:val="005A432F"/>
    <w:rsid w:val="005B6109"/>
    <w:rsid w:val="005C2CE2"/>
    <w:rsid w:val="005D662E"/>
    <w:rsid w:val="005F4E4A"/>
    <w:rsid w:val="005F6859"/>
    <w:rsid w:val="0060272D"/>
    <w:rsid w:val="00604E30"/>
    <w:rsid w:val="00611451"/>
    <w:rsid w:val="00613DDD"/>
    <w:rsid w:val="00615456"/>
    <w:rsid w:val="006200DF"/>
    <w:rsid w:val="006246AF"/>
    <w:rsid w:val="00633A5C"/>
    <w:rsid w:val="0063651C"/>
    <w:rsid w:val="0064051C"/>
    <w:rsid w:val="006426E7"/>
    <w:rsid w:val="00660F37"/>
    <w:rsid w:val="00666B0D"/>
    <w:rsid w:val="00667F1F"/>
    <w:rsid w:val="00674872"/>
    <w:rsid w:val="0068013D"/>
    <w:rsid w:val="006B6A93"/>
    <w:rsid w:val="006B77AE"/>
    <w:rsid w:val="006C6082"/>
    <w:rsid w:val="006D0AA6"/>
    <w:rsid w:val="006D67C0"/>
    <w:rsid w:val="006D6C4E"/>
    <w:rsid w:val="006F2A58"/>
    <w:rsid w:val="006F7968"/>
    <w:rsid w:val="00702230"/>
    <w:rsid w:val="00710D37"/>
    <w:rsid w:val="007143E5"/>
    <w:rsid w:val="00714B49"/>
    <w:rsid w:val="00734253"/>
    <w:rsid w:val="00741E33"/>
    <w:rsid w:val="00745E9D"/>
    <w:rsid w:val="00760722"/>
    <w:rsid w:val="00763A7F"/>
    <w:rsid w:val="0076661C"/>
    <w:rsid w:val="007667F1"/>
    <w:rsid w:val="00774315"/>
    <w:rsid w:val="007753E3"/>
    <w:rsid w:val="00781082"/>
    <w:rsid w:val="007818B2"/>
    <w:rsid w:val="007839D2"/>
    <w:rsid w:val="00794681"/>
    <w:rsid w:val="00795A47"/>
    <w:rsid w:val="00795BB3"/>
    <w:rsid w:val="0079665D"/>
    <w:rsid w:val="007B7B32"/>
    <w:rsid w:val="007C2A1C"/>
    <w:rsid w:val="007C4A46"/>
    <w:rsid w:val="007C7883"/>
    <w:rsid w:val="007D25A0"/>
    <w:rsid w:val="007E20F9"/>
    <w:rsid w:val="007E6433"/>
    <w:rsid w:val="007E6580"/>
    <w:rsid w:val="007E7CEC"/>
    <w:rsid w:val="007F7CBE"/>
    <w:rsid w:val="008077B6"/>
    <w:rsid w:val="008140C0"/>
    <w:rsid w:val="00816102"/>
    <w:rsid w:val="00830A06"/>
    <w:rsid w:val="008316B8"/>
    <w:rsid w:val="00831974"/>
    <w:rsid w:val="0083367F"/>
    <w:rsid w:val="00835774"/>
    <w:rsid w:val="00851C14"/>
    <w:rsid w:val="00853E97"/>
    <w:rsid w:val="00856C25"/>
    <w:rsid w:val="008601B0"/>
    <w:rsid w:val="0086545A"/>
    <w:rsid w:val="00865C88"/>
    <w:rsid w:val="00866366"/>
    <w:rsid w:val="008711F6"/>
    <w:rsid w:val="00887790"/>
    <w:rsid w:val="008B321A"/>
    <w:rsid w:val="008B5945"/>
    <w:rsid w:val="008B7B1B"/>
    <w:rsid w:val="008C66E2"/>
    <w:rsid w:val="008C6B17"/>
    <w:rsid w:val="008C77E7"/>
    <w:rsid w:val="008D13B2"/>
    <w:rsid w:val="008D7124"/>
    <w:rsid w:val="008F03E5"/>
    <w:rsid w:val="008F2149"/>
    <w:rsid w:val="008F7455"/>
    <w:rsid w:val="00900CDE"/>
    <w:rsid w:val="00900DE3"/>
    <w:rsid w:val="00911DC4"/>
    <w:rsid w:val="0091304D"/>
    <w:rsid w:val="009370F8"/>
    <w:rsid w:val="00941C19"/>
    <w:rsid w:val="0094441F"/>
    <w:rsid w:val="00953DA2"/>
    <w:rsid w:val="0095466E"/>
    <w:rsid w:val="0096547C"/>
    <w:rsid w:val="00971E6C"/>
    <w:rsid w:val="009740FE"/>
    <w:rsid w:val="009A6360"/>
    <w:rsid w:val="009A6FBD"/>
    <w:rsid w:val="009B1540"/>
    <w:rsid w:val="009B450A"/>
    <w:rsid w:val="009D13DC"/>
    <w:rsid w:val="009D481E"/>
    <w:rsid w:val="009D64AD"/>
    <w:rsid w:val="009E0362"/>
    <w:rsid w:val="009E6236"/>
    <w:rsid w:val="009F4559"/>
    <w:rsid w:val="009F5490"/>
    <w:rsid w:val="009F6291"/>
    <w:rsid w:val="00A06B4A"/>
    <w:rsid w:val="00A1344F"/>
    <w:rsid w:val="00A14C22"/>
    <w:rsid w:val="00A1518E"/>
    <w:rsid w:val="00A22E94"/>
    <w:rsid w:val="00A440D2"/>
    <w:rsid w:val="00A444FA"/>
    <w:rsid w:val="00A53455"/>
    <w:rsid w:val="00A64AB6"/>
    <w:rsid w:val="00A6648F"/>
    <w:rsid w:val="00A70D08"/>
    <w:rsid w:val="00A749A2"/>
    <w:rsid w:val="00A83F8C"/>
    <w:rsid w:val="00A83FF1"/>
    <w:rsid w:val="00A86D5D"/>
    <w:rsid w:val="00A87714"/>
    <w:rsid w:val="00A90978"/>
    <w:rsid w:val="00A90C7D"/>
    <w:rsid w:val="00A91A10"/>
    <w:rsid w:val="00A93CDA"/>
    <w:rsid w:val="00A9544B"/>
    <w:rsid w:val="00AA67B2"/>
    <w:rsid w:val="00AB09BF"/>
    <w:rsid w:val="00AB274A"/>
    <w:rsid w:val="00AB2FEE"/>
    <w:rsid w:val="00AC33FC"/>
    <w:rsid w:val="00AF047D"/>
    <w:rsid w:val="00B03743"/>
    <w:rsid w:val="00B174B6"/>
    <w:rsid w:val="00B17C73"/>
    <w:rsid w:val="00B17D82"/>
    <w:rsid w:val="00B254A3"/>
    <w:rsid w:val="00B43531"/>
    <w:rsid w:val="00B44BDB"/>
    <w:rsid w:val="00B466BA"/>
    <w:rsid w:val="00B52AB4"/>
    <w:rsid w:val="00B57888"/>
    <w:rsid w:val="00B61E7C"/>
    <w:rsid w:val="00B63E7D"/>
    <w:rsid w:val="00B74ADE"/>
    <w:rsid w:val="00B81545"/>
    <w:rsid w:val="00B851BB"/>
    <w:rsid w:val="00B86FDE"/>
    <w:rsid w:val="00BB4CA7"/>
    <w:rsid w:val="00BD188C"/>
    <w:rsid w:val="00BD2228"/>
    <w:rsid w:val="00BE154B"/>
    <w:rsid w:val="00BF7B75"/>
    <w:rsid w:val="00BF7F61"/>
    <w:rsid w:val="00C102DE"/>
    <w:rsid w:val="00C17342"/>
    <w:rsid w:val="00C2050B"/>
    <w:rsid w:val="00C2469D"/>
    <w:rsid w:val="00C27A1F"/>
    <w:rsid w:val="00C31E5D"/>
    <w:rsid w:val="00C33997"/>
    <w:rsid w:val="00C35D2D"/>
    <w:rsid w:val="00C455D3"/>
    <w:rsid w:val="00C52B00"/>
    <w:rsid w:val="00C579E5"/>
    <w:rsid w:val="00C63D55"/>
    <w:rsid w:val="00C65576"/>
    <w:rsid w:val="00C6657A"/>
    <w:rsid w:val="00C66F12"/>
    <w:rsid w:val="00C741F0"/>
    <w:rsid w:val="00CB51C8"/>
    <w:rsid w:val="00CC164F"/>
    <w:rsid w:val="00CF0839"/>
    <w:rsid w:val="00CF0AFD"/>
    <w:rsid w:val="00CF3558"/>
    <w:rsid w:val="00D0079E"/>
    <w:rsid w:val="00D03076"/>
    <w:rsid w:val="00D050E9"/>
    <w:rsid w:val="00D0605F"/>
    <w:rsid w:val="00D15CE6"/>
    <w:rsid w:val="00D1695E"/>
    <w:rsid w:val="00D21232"/>
    <w:rsid w:val="00D224EE"/>
    <w:rsid w:val="00D27E71"/>
    <w:rsid w:val="00D324BF"/>
    <w:rsid w:val="00D44CC1"/>
    <w:rsid w:val="00D44FDD"/>
    <w:rsid w:val="00D50E08"/>
    <w:rsid w:val="00D5488D"/>
    <w:rsid w:val="00D73242"/>
    <w:rsid w:val="00D923AB"/>
    <w:rsid w:val="00D94AC7"/>
    <w:rsid w:val="00DA0E96"/>
    <w:rsid w:val="00DA4A87"/>
    <w:rsid w:val="00DA5C8D"/>
    <w:rsid w:val="00DC5F00"/>
    <w:rsid w:val="00DD1359"/>
    <w:rsid w:val="00DD3361"/>
    <w:rsid w:val="00DD41C4"/>
    <w:rsid w:val="00DE0DB2"/>
    <w:rsid w:val="00DE2228"/>
    <w:rsid w:val="00DF5F57"/>
    <w:rsid w:val="00DF6046"/>
    <w:rsid w:val="00E01124"/>
    <w:rsid w:val="00E0421A"/>
    <w:rsid w:val="00E05AD4"/>
    <w:rsid w:val="00E077FA"/>
    <w:rsid w:val="00E14F15"/>
    <w:rsid w:val="00E27A75"/>
    <w:rsid w:val="00E439DA"/>
    <w:rsid w:val="00E46E4B"/>
    <w:rsid w:val="00E53616"/>
    <w:rsid w:val="00E55317"/>
    <w:rsid w:val="00E6367F"/>
    <w:rsid w:val="00E74CFD"/>
    <w:rsid w:val="00E81715"/>
    <w:rsid w:val="00E8733A"/>
    <w:rsid w:val="00E91E7E"/>
    <w:rsid w:val="00EA019F"/>
    <w:rsid w:val="00EA14EB"/>
    <w:rsid w:val="00EA2742"/>
    <w:rsid w:val="00EA62B4"/>
    <w:rsid w:val="00EB2893"/>
    <w:rsid w:val="00EB2B78"/>
    <w:rsid w:val="00EC42DB"/>
    <w:rsid w:val="00EC5246"/>
    <w:rsid w:val="00ED1B0D"/>
    <w:rsid w:val="00ED7341"/>
    <w:rsid w:val="00EE3099"/>
    <w:rsid w:val="00EE3C55"/>
    <w:rsid w:val="00EE491F"/>
    <w:rsid w:val="00EF1A13"/>
    <w:rsid w:val="00EF25E0"/>
    <w:rsid w:val="00EF475F"/>
    <w:rsid w:val="00F036A4"/>
    <w:rsid w:val="00F13030"/>
    <w:rsid w:val="00F14445"/>
    <w:rsid w:val="00F21683"/>
    <w:rsid w:val="00F3438D"/>
    <w:rsid w:val="00F35DD8"/>
    <w:rsid w:val="00F46E16"/>
    <w:rsid w:val="00F534C4"/>
    <w:rsid w:val="00F53C27"/>
    <w:rsid w:val="00F65652"/>
    <w:rsid w:val="00F70EBA"/>
    <w:rsid w:val="00F76EFA"/>
    <w:rsid w:val="00F81CBD"/>
    <w:rsid w:val="00F81E34"/>
    <w:rsid w:val="00F83704"/>
    <w:rsid w:val="00FA2FAA"/>
    <w:rsid w:val="00FC43C2"/>
    <w:rsid w:val="00FC4DD0"/>
    <w:rsid w:val="00FC6C8F"/>
    <w:rsid w:val="00FD006A"/>
    <w:rsid w:val="00FD7AC7"/>
    <w:rsid w:val="00FE2560"/>
    <w:rsid w:val="00FE7B75"/>
    <w:rsid w:val="00FF1593"/>
    <w:rsid w:val="00FF6079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C016BD"/>
  <w15:docId w15:val="{B1894676-3449-482F-ACC6-22FCDA83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A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9"/>
    <w:qFormat/>
    <w:rsid w:val="006F2A58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9"/>
    <w:qFormat/>
    <w:rsid w:val="006F2A58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6F2A58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uiPriority w:val="99"/>
    <w:qFormat/>
    <w:rsid w:val="006F2A58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6F2A58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F2A58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F2A58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F2A58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F2A58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9"/>
    <w:rsid w:val="006F2A58"/>
    <w:rPr>
      <w:rFonts w:ascii="Verdana" w:eastAsia="Times New Roman" w:hAnsi="Verdana" w:cs="Times New Roman"/>
      <w:sz w:val="52"/>
      <w:szCs w:val="24"/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9"/>
    <w:rsid w:val="006F2A58"/>
    <w:rPr>
      <w:rFonts w:ascii="Verdana" w:eastAsia="Times New Roman" w:hAnsi="Verdana" w:cs="Times New Roman"/>
      <w:caps/>
      <w:sz w:val="24"/>
      <w:szCs w:val="24"/>
      <w:u w:val="single"/>
      <w:lang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6F2A58"/>
    <w:rPr>
      <w:rFonts w:ascii="Verdana" w:eastAsia="Times New Roman" w:hAnsi="Verdana" w:cs="Times New Roman"/>
      <w:caps/>
      <w:sz w:val="28"/>
      <w:szCs w:val="24"/>
      <w:u w:val="single"/>
      <w:lang w:eastAsia="cs-CZ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basedOn w:val="Standardnpsmoodstavce"/>
    <w:link w:val="Nadpis4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6F2A58"/>
    <w:rPr>
      <w:rFonts w:ascii="Arial" w:eastAsia="Times New Roman" w:hAnsi="Arial" w:cs="Times New Roman"/>
      <w:b/>
      <w:color w:val="00000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6F2A58"/>
    <w:rPr>
      <w:rFonts w:ascii="Arial Narrow" w:eastAsia="Times New Roman" w:hAnsi="Arial Narrow" w:cs="Times New Roman"/>
      <w:b/>
      <w:caps/>
      <w:color w:val="00000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6F2A5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6F2A58"/>
    <w:rPr>
      <w:rFonts w:ascii="Arial Narrow" w:eastAsia="Times New Roman" w:hAnsi="Arial Narrow" w:cs="Times New Roman"/>
      <w:b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6F2A58"/>
    <w:rPr>
      <w:rFonts w:ascii="Arial" w:eastAsia="Times New Roman" w:hAnsi="Arial" w:cs="Times New Roman"/>
      <w:spacing w:val="4"/>
      <w:szCs w:val="20"/>
      <w:lang w:eastAsia="cs-CZ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6F2A58"/>
    <w:pPr>
      <w:jc w:val="center"/>
    </w:pPr>
    <w:rPr>
      <w:rFonts w:ascii="Verdana" w:hAnsi="Verdana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uiPriority w:val="99"/>
    <w:rsid w:val="006F2A58"/>
    <w:rPr>
      <w:rFonts w:ascii="Verdana" w:eastAsia="Times New Roman" w:hAnsi="Verdana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F2A58"/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NadpisZD1">
    <w:name w:val="Nadpis ZD 1"/>
    <w:basedOn w:val="Normln"/>
    <w:next w:val="Normln"/>
    <w:uiPriority w:val="99"/>
    <w:rsid w:val="006F2A58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link w:val="Zkladntextodsazen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character" w:customStyle="1" w:styleId="NormlnodsazenChar">
    <w:name w:val="Normální odsazený Char"/>
    <w:uiPriority w:val="99"/>
    <w:rsid w:val="006F2A58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6F2A58"/>
    <w:rPr>
      <w:rFonts w:ascii="Verdana" w:hAnsi="Verdana"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rsid w:val="006F2A5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rsid w:val="006F2A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F2A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F2A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2A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F2A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A58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6F2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2A5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F2A58"/>
  </w:style>
  <w:style w:type="character" w:customStyle="1" w:styleId="tblk">
    <w:name w:val="tblk"/>
    <w:basedOn w:val="Standardnpsmoodstavce"/>
    <w:uiPriority w:val="99"/>
    <w:rsid w:val="006F2A58"/>
  </w:style>
  <w:style w:type="paragraph" w:styleId="Normlnweb">
    <w:name w:val="Normal (Web)"/>
    <w:basedOn w:val="Normln"/>
    <w:uiPriority w:val="99"/>
    <w:rsid w:val="006F2A58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6F2A58"/>
    <w:rPr>
      <w:rFonts w:ascii="Courier New" w:hAnsi="Courier New"/>
      <w:snapToGrid w:val="0"/>
      <w:sz w:val="20"/>
      <w:szCs w:val="20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rsid w:val="006F2A58"/>
    <w:rPr>
      <w:rFonts w:ascii="Courier New" w:eastAsia="Times New Roman" w:hAnsi="Courier New" w:cs="Times New Roman"/>
      <w:snapToGrid w:val="0"/>
      <w:sz w:val="20"/>
      <w:szCs w:val="20"/>
      <w:lang w:val="de-DE" w:eastAsia="cs-CZ"/>
    </w:rPr>
  </w:style>
  <w:style w:type="paragraph" w:styleId="Textpoznpodarou">
    <w:name w:val="footnote text"/>
    <w:basedOn w:val="Normln"/>
    <w:link w:val="TextpoznpodarouChar"/>
    <w:uiPriority w:val="99"/>
    <w:rsid w:val="006F2A5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6F2A58"/>
    <w:rPr>
      <w:color w:val="0000FF"/>
      <w:u w:val="single"/>
    </w:rPr>
  </w:style>
  <w:style w:type="paragraph" w:customStyle="1" w:styleId="Textkolonky">
    <w:name w:val="Text kolonky"/>
    <w:basedOn w:val="Normln"/>
    <w:uiPriority w:val="99"/>
    <w:rsid w:val="006F2A58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uiPriority w:val="99"/>
    <w:rsid w:val="006F2A58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uiPriority w:val="99"/>
    <w:rsid w:val="006F2A58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uiPriority w:val="99"/>
    <w:rsid w:val="006F2A58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uiPriority w:val="99"/>
    <w:rsid w:val="006F2A58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uiPriority w:val="99"/>
    <w:rsid w:val="000C760B"/>
    <w:pPr>
      <w:numPr>
        <w:ilvl w:val="1"/>
        <w:numId w:val="10"/>
      </w:numPr>
      <w:tabs>
        <w:tab w:val="num" w:pos="1140"/>
      </w:tabs>
      <w:ind w:hanging="567"/>
    </w:pPr>
    <w:rPr>
      <w:rFonts w:cs="Tahoma"/>
      <w:szCs w:val="22"/>
    </w:rPr>
  </w:style>
  <w:style w:type="paragraph" w:customStyle="1" w:styleId="StylBr1">
    <w:name w:val="StylBr1"/>
    <w:basedOn w:val="Normln"/>
    <w:next w:val="Normln"/>
    <w:uiPriority w:val="99"/>
    <w:rsid w:val="006F2A58"/>
    <w:rPr>
      <w:b/>
      <w:szCs w:val="20"/>
    </w:rPr>
  </w:style>
  <w:style w:type="paragraph" w:customStyle="1" w:styleId="1MANUAL-nadpis">
    <w:name w:val="1 MANUAL-nadpis"/>
    <w:basedOn w:val="Nadpis7"/>
    <w:autoRedefine/>
    <w:uiPriority w:val="99"/>
    <w:rsid w:val="006F2A58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uiPriority w:val="99"/>
    <w:semiHidden/>
    <w:rsid w:val="006F2A58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link w:val="NzevChar"/>
    <w:uiPriority w:val="99"/>
    <w:qFormat/>
    <w:rsid w:val="006F2A58"/>
    <w:pPr>
      <w:jc w:val="center"/>
    </w:pPr>
    <w:rPr>
      <w:b/>
      <w:bCs/>
    </w:rPr>
  </w:style>
  <w:style w:type="character" w:customStyle="1" w:styleId="NzevChar">
    <w:name w:val="Název Char"/>
    <w:aliases w:val="Název části Char"/>
    <w:basedOn w:val="Standardnpsmoodstavce"/>
    <w:link w:val="Nzev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uiPriority w:val="99"/>
    <w:qFormat/>
    <w:rsid w:val="006F2A58"/>
    <w:rPr>
      <w:b/>
      <w:bCs/>
    </w:rPr>
  </w:style>
  <w:style w:type="paragraph" w:customStyle="1" w:styleId="Zkladntext1">
    <w:name w:val="Základní text 1"/>
    <w:basedOn w:val="Normln"/>
    <w:next w:val="Normln"/>
    <w:uiPriority w:val="99"/>
    <w:rsid w:val="006F2A58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uiPriority w:val="99"/>
    <w:rsid w:val="006F2A58"/>
    <w:pPr>
      <w:spacing w:after="120"/>
    </w:pPr>
  </w:style>
  <w:style w:type="paragraph" w:customStyle="1" w:styleId="Nadpis11">
    <w:name w:val="Nadpis 11"/>
    <w:basedOn w:val="Nadpis1"/>
    <w:uiPriority w:val="99"/>
    <w:rsid w:val="006F2A58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odnadpis">
    <w:name w:val="Subtitle"/>
    <w:basedOn w:val="Normln"/>
    <w:next w:val="Nadpis2"/>
    <w:link w:val="PodnadpisChar"/>
    <w:uiPriority w:val="99"/>
    <w:qFormat/>
    <w:rsid w:val="006F2A58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6F2A58"/>
    <w:rPr>
      <w:rFonts w:ascii="Times New Roman" w:eastAsia="Times New Roman" w:hAnsi="Times New Roman" w:cs="Times New Roman"/>
      <w:i/>
      <w:snapToGrid w:val="0"/>
      <w:sz w:val="30"/>
      <w:szCs w:val="20"/>
      <w:lang w:val="en-GB"/>
    </w:rPr>
  </w:style>
  <w:style w:type="paragraph" w:styleId="Hlavikaobsahu">
    <w:name w:val="toa heading"/>
    <w:basedOn w:val="Normln"/>
    <w:next w:val="Normln"/>
    <w:uiPriority w:val="99"/>
    <w:semiHidden/>
    <w:rsid w:val="006F2A58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6F2A58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uiPriority w:val="99"/>
    <w:semiHidden/>
    <w:rsid w:val="006F2A58"/>
    <w:pPr>
      <w:ind w:left="240"/>
    </w:pPr>
  </w:style>
  <w:style w:type="paragraph" w:styleId="Titulek">
    <w:name w:val="caption"/>
    <w:basedOn w:val="Normln"/>
    <w:next w:val="Normln"/>
    <w:uiPriority w:val="99"/>
    <w:qFormat/>
    <w:rsid w:val="006F2A58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6F2A58"/>
    <w:pPr>
      <w:spacing w:before="120"/>
      <w:ind w:left="720"/>
    </w:pPr>
    <w:rPr>
      <w:rFonts w:ascii="TimesNewRomanPSMT" w:hAnsi="TimesNewRomanPSMT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F2A58"/>
    <w:rPr>
      <w:rFonts w:ascii="TimesNewRomanPSMT" w:eastAsia="Times New Roman" w:hAnsi="TimesNewRomanPSMT" w:cs="Times New Roman"/>
      <w:sz w:val="24"/>
      <w:szCs w:val="24"/>
      <w:lang w:eastAsia="cs-CZ"/>
    </w:rPr>
  </w:style>
  <w:style w:type="character" w:styleId="Sledovanodkaz">
    <w:name w:val="FollowedHyperlink"/>
    <w:uiPriority w:val="99"/>
    <w:rsid w:val="006F2A58"/>
    <w:rPr>
      <w:color w:val="800080"/>
      <w:u w:val="single"/>
    </w:rPr>
  </w:style>
  <w:style w:type="paragraph" w:styleId="Textvbloku">
    <w:name w:val="Block Text"/>
    <w:basedOn w:val="Normln"/>
    <w:uiPriority w:val="99"/>
    <w:rsid w:val="006F2A58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,Char Char Char Char Char Char Char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uiPriority w:val="99"/>
    <w:rsid w:val="006F2A58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uiPriority w:val="99"/>
    <w:rsid w:val="006F2A58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uiPriority w:val="99"/>
    <w:rsid w:val="006F2A58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uiPriority w:val="99"/>
    <w:rsid w:val="006F2A58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uiPriority w:val="99"/>
    <w:rsid w:val="006F2A58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uiPriority w:val="99"/>
    <w:rsid w:val="006F2A58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uiPriority w:val="99"/>
    <w:rsid w:val="006F2A58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uiPriority w:val="99"/>
    <w:rsid w:val="006F2A58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uiPriority w:val="99"/>
    <w:semiHidden/>
    <w:rsid w:val="006F2A5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6F2A58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uiPriority w:val="59"/>
    <w:rsid w:val="006F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Conclusion de partie"/>
    <w:basedOn w:val="Normln"/>
    <w:link w:val="OdstavecseseznamemChar"/>
    <w:uiPriority w:val="1"/>
    <w:qFormat/>
    <w:rsid w:val="006F2A58"/>
    <w:pPr>
      <w:ind w:left="708"/>
    </w:pPr>
  </w:style>
  <w:style w:type="paragraph" w:customStyle="1" w:styleId="NormalOdsaz">
    <w:name w:val="NormalOdsaz"/>
    <w:basedOn w:val="Normln"/>
    <w:uiPriority w:val="99"/>
    <w:rsid w:val="006F2A58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6F2A58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6F2A58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uiPriority w:val="99"/>
    <w:rsid w:val="006F2A58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uiPriority w:val="99"/>
    <w:rsid w:val="006F2A58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paragraph" w:customStyle="1" w:styleId="Default">
    <w:name w:val="Default"/>
    <w:rsid w:val="006F2A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cs-CZ"/>
    </w:rPr>
  </w:style>
  <w:style w:type="paragraph" w:styleId="Bezmezer">
    <w:name w:val="No Spacing"/>
    <w:link w:val="BezmezerChar"/>
    <w:qFormat/>
    <w:rsid w:val="006F2A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te1">
    <w:name w:val="Date1"/>
    <w:basedOn w:val="Normln"/>
    <w:uiPriority w:val="99"/>
    <w:rsid w:val="006F2A5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styleId="Znakapoznpodarou">
    <w:name w:val="footnote reference"/>
    <w:uiPriority w:val="99"/>
    <w:rsid w:val="006F2A58"/>
    <w:rPr>
      <w:vertAlign w:val="superscript"/>
    </w:rPr>
  </w:style>
  <w:style w:type="paragraph" w:customStyle="1" w:styleId="Zkladntext21">
    <w:name w:val="Základní text 21"/>
    <w:basedOn w:val="Normln"/>
    <w:uiPriority w:val="99"/>
    <w:rsid w:val="006F2A58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address">
    <w:name w:val="address"/>
    <w:basedOn w:val="Standardnpsmoodstavce"/>
    <w:uiPriority w:val="99"/>
    <w:rsid w:val="006F2A58"/>
  </w:style>
  <w:style w:type="paragraph" w:customStyle="1" w:styleId="PODPOMLCKA">
    <w:name w:val="PODPOMLCKA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uiPriority w:val="99"/>
    <w:rsid w:val="006F2A58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uiPriority w:val="99"/>
    <w:rsid w:val="006F2A58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uiPriority w:val="99"/>
    <w:rsid w:val="006F2A58"/>
    <w:pPr>
      <w:suppressAutoHyphens/>
      <w:spacing w:before="120" w:after="120" w:line="240" w:lineRule="auto"/>
      <w:ind w:firstLine="709"/>
      <w:jc w:val="both"/>
    </w:pPr>
    <w:rPr>
      <w:rFonts w:ascii="Arial" w:eastAsia="Arial" w:hAnsi="Arial" w:cs="Arial"/>
      <w:lang w:eastAsia="ar-SA"/>
    </w:rPr>
  </w:style>
  <w:style w:type="paragraph" w:customStyle="1" w:styleId="NormlnsWWW5">
    <w:name w:val="Normální (síť WWW)5"/>
    <w:basedOn w:val="Normln"/>
    <w:uiPriority w:val="99"/>
    <w:rsid w:val="006F2A58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uiPriority w:val="99"/>
    <w:rsid w:val="006F2A5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uiPriority w:val="99"/>
    <w:rsid w:val="006F2A58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WW8Num6z0">
    <w:name w:val="WW8Num6z0"/>
    <w:uiPriority w:val="99"/>
    <w:rsid w:val="006F2A58"/>
    <w:rPr>
      <w:rFonts w:ascii="Wingdings" w:hAnsi="Wingdings"/>
    </w:rPr>
  </w:style>
  <w:style w:type="paragraph" w:customStyle="1" w:styleId="normln0">
    <w:name w:val="normální"/>
    <w:basedOn w:val="Normln"/>
    <w:uiPriority w:val="99"/>
    <w:rsid w:val="006F2A58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uiPriority w:val="99"/>
    <w:rsid w:val="006F2A58"/>
    <w:rPr>
      <w:color w:val="FF0000"/>
    </w:rPr>
  </w:style>
  <w:style w:type="paragraph" w:customStyle="1" w:styleId="Textodstavce">
    <w:name w:val="Text odstavce"/>
    <w:basedOn w:val="Normln"/>
    <w:uiPriority w:val="99"/>
    <w:rsid w:val="006F2A58"/>
    <w:pPr>
      <w:widowControl/>
      <w:numPr>
        <w:numId w:val="22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character" w:customStyle="1" w:styleId="OdstavecseseznamemChar">
    <w:name w:val="Odstavec se seznamem Char"/>
    <w:aliases w:val="Conclusion de partie Char"/>
    <w:link w:val="Odstavecseseznamem"/>
    <w:uiPriority w:val="1"/>
    <w:locked/>
    <w:rsid w:val="00EF25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C7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BezmezerChar">
    <w:name w:val="Bez mezer Char"/>
    <w:link w:val="Bezmezer"/>
    <w:locked/>
    <w:rsid w:val="00D21232"/>
    <w:rPr>
      <w:rFonts w:ascii="Calibri" w:eastAsia="Calibri" w:hAnsi="Calibri" w:cs="Times New Roman"/>
    </w:rPr>
  </w:style>
  <w:style w:type="character" w:customStyle="1" w:styleId="fontstyle01">
    <w:name w:val="fontstyle01"/>
    <w:basedOn w:val="Standardnpsmoodstavce"/>
    <w:rsid w:val="00D21232"/>
    <w:rPr>
      <w:rFonts w:ascii="Helvetica" w:hAnsi="Helvetica" w:cs="Helvetica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118</Words>
  <Characters>698</Characters>
  <Application>Microsoft Office Word</Application>
  <DocSecurity>0</DocSecurity>
  <Lines>5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Václav Kafka</cp:lastModifiedBy>
  <cp:revision>62</cp:revision>
  <cp:lastPrinted>2015-01-15T13:02:00Z</cp:lastPrinted>
  <dcterms:created xsi:type="dcterms:W3CDTF">2019-03-06T13:59:00Z</dcterms:created>
  <dcterms:modified xsi:type="dcterms:W3CDTF">2026-09-02T21:34:00Z</dcterms:modified>
</cp:coreProperties>
</file>