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93E1" w14:textId="4044F4AB" w:rsidR="001C3F5D" w:rsidRDefault="001C3F5D" w:rsidP="007E5A85">
      <w:pPr>
        <w:suppressAutoHyphens w:val="0"/>
        <w:rPr>
          <w:rFonts w:eastAsia="Calibri" w:cs="Tahoma"/>
          <w:b/>
          <w:color w:val="000000"/>
          <w:szCs w:val="19"/>
          <w:lang w:eastAsia="en-US"/>
        </w:rPr>
      </w:pPr>
      <w:bookmarkStart w:id="0" w:name="_Hlk214642940"/>
      <w:bookmarkEnd w:id="0"/>
    </w:p>
    <w:p w14:paraId="3D2E8F5F" w14:textId="77777777" w:rsidR="007F3C10" w:rsidRDefault="007F3C10" w:rsidP="007E5A85">
      <w:pPr>
        <w:suppressAutoHyphens w:val="0"/>
        <w:rPr>
          <w:rFonts w:eastAsia="Calibri" w:cs="Tahoma"/>
          <w:b/>
          <w:color w:val="000000"/>
          <w:szCs w:val="19"/>
          <w:lang w:eastAsia="en-US"/>
        </w:rPr>
      </w:pPr>
    </w:p>
    <w:p w14:paraId="53D80930" w14:textId="0D116E80" w:rsidR="007F3C10" w:rsidRDefault="000C4A11" w:rsidP="000C4A11">
      <w:pPr>
        <w:suppressAutoHyphens w:val="0"/>
        <w:jc w:val="center"/>
        <w:rPr>
          <w:rFonts w:eastAsia="Calibri" w:cs="Tahoma"/>
          <w:b/>
          <w:color w:val="000000"/>
          <w:szCs w:val="19"/>
          <w:lang w:eastAsia="en-US"/>
        </w:rPr>
      </w:pPr>
      <w:r w:rsidRPr="0075379A">
        <w:rPr>
          <w:rFonts w:asciiTheme="minorHAnsi" w:eastAsia="Arial" w:hAnsiTheme="minorHAnsi" w:cs="Arial"/>
          <w:noProof/>
        </w:rPr>
        <w:drawing>
          <wp:inline distT="0" distB="0" distL="0" distR="0" wp14:anchorId="70C8E6BC" wp14:editId="6648AA03">
            <wp:extent cx="1550670" cy="1407160"/>
            <wp:effectExtent l="0" t="0" r="0" b="2540"/>
            <wp:docPr id="11985199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24D9E" w14:textId="77777777" w:rsidR="000C4A11" w:rsidRPr="00BB4D8E" w:rsidRDefault="000C4A11" w:rsidP="000C4A11">
      <w:pPr>
        <w:suppressAutoHyphens w:val="0"/>
        <w:jc w:val="center"/>
        <w:rPr>
          <w:rFonts w:eastAsia="Calibri" w:cs="Tahoma"/>
          <w:b/>
          <w:color w:val="000000"/>
          <w:szCs w:val="19"/>
          <w:lang w:eastAsia="en-US"/>
        </w:rPr>
      </w:pPr>
    </w:p>
    <w:p w14:paraId="4E7896B7" w14:textId="77777777" w:rsidR="000C4A11" w:rsidRDefault="000C4A11" w:rsidP="000C4A11">
      <w:pPr>
        <w:suppressAutoHyphens w:val="0"/>
        <w:jc w:val="center"/>
        <w:rPr>
          <w:rFonts w:ascii="Aptos" w:eastAsia="Calibri" w:hAnsi="Aptos" w:cs="Tahoma"/>
          <w:b/>
          <w:bCs/>
          <w:sz w:val="22"/>
          <w:szCs w:val="22"/>
          <w:lang w:eastAsia="en-US"/>
        </w:rPr>
      </w:pPr>
    </w:p>
    <w:p w14:paraId="033ACF1D" w14:textId="77777777" w:rsidR="000C4A11" w:rsidRPr="00302FC6" w:rsidRDefault="000C4A11" w:rsidP="000C4A11">
      <w:pPr>
        <w:suppressAutoHyphens w:val="0"/>
        <w:jc w:val="center"/>
        <w:rPr>
          <w:rFonts w:ascii="Aptos" w:eastAsia="Calibri" w:hAnsi="Aptos" w:cs="Tahoma"/>
          <w:b/>
          <w:sz w:val="22"/>
          <w:szCs w:val="22"/>
          <w:lang w:eastAsia="en-US"/>
        </w:rPr>
      </w:pPr>
      <w:r>
        <w:rPr>
          <w:rFonts w:ascii="Aptos" w:eastAsia="Calibri" w:hAnsi="Aptos" w:cs="Tahoma"/>
          <w:b/>
          <w:bCs/>
          <w:sz w:val="22"/>
          <w:szCs w:val="22"/>
          <w:lang w:eastAsia="en-US"/>
        </w:rPr>
        <w:t>SOUTĚŽNÍ ZADÁNÍ</w:t>
      </w:r>
    </w:p>
    <w:p w14:paraId="02283CD8" w14:textId="77777777" w:rsidR="000C4A11" w:rsidRPr="00302FC6" w:rsidRDefault="000C4A11" w:rsidP="000C4A11">
      <w:pPr>
        <w:suppressAutoHyphens w:val="0"/>
        <w:spacing w:before="240" w:after="240"/>
        <w:jc w:val="center"/>
        <w:rPr>
          <w:rFonts w:ascii="Aptos" w:eastAsia="Calibri" w:hAnsi="Aptos" w:cs="Tahoma"/>
          <w:bCs/>
          <w:sz w:val="22"/>
          <w:szCs w:val="22"/>
          <w:lang w:eastAsia="en-US"/>
        </w:rPr>
      </w:pPr>
      <w:r w:rsidRPr="00302FC6">
        <w:rPr>
          <w:rFonts w:ascii="Aptos" w:eastAsia="Calibri" w:hAnsi="Aptos" w:cs="Tahoma"/>
          <w:bCs/>
          <w:sz w:val="22"/>
          <w:szCs w:val="22"/>
          <w:lang w:eastAsia="en-US"/>
        </w:rPr>
        <w:t>s názvem</w:t>
      </w:r>
    </w:p>
    <w:p w14:paraId="5CB2CB83" w14:textId="568C7655" w:rsidR="000C4A11" w:rsidRPr="005361B5" w:rsidRDefault="000C4A11" w:rsidP="000C4A11">
      <w:pPr>
        <w:suppressAutoHyphens w:val="0"/>
        <w:jc w:val="center"/>
        <w:rPr>
          <w:rFonts w:ascii="Aptos" w:eastAsia="Calibri" w:hAnsi="Aptos" w:cs="Tahoma"/>
          <w:b/>
          <w:bCs/>
          <w:iCs/>
          <w:sz w:val="22"/>
          <w:szCs w:val="22"/>
          <w:lang w:eastAsia="en-US"/>
        </w:rPr>
      </w:pPr>
      <w:r w:rsidRPr="00702982">
        <w:rPr>
          <w:rFonts w:ascii="Aptos" w:eastAsia="Calibri" w:hAnsi="Aptos" w:cs="Tahoma"/>
          <w:bCs/>
          <w:iCs/>
          <w:sz w:val="22"/>
          <w:szCs w:val="22"/>
          <w:lang w:eastAsia="en-US"/>
        </w:rPr>
        <w:t>Světelné girlandy v ulicích města Brna</w:t>
      </w:r>
    </w:p>
    <w:p w14:paraId="09770313" w14:textId="67AFED4E" w:rsidR="000C4A11" w:rsidRDefault="005361B5" w:rsidP="000C4A11">
      <w:pPr>
        <w:suppressAutoHyphens w:val="0"/>
        <w:jc w:val="center"/>
        <w:rPr>
          <w:rFonts w:ascii="Aptos" w:eastAsia="Calibri" w:hAnsi="Aptos" w:cs="Tahoma"/>
          <w:kern w:val="28"/>
          <w:sz w:val="22"/>
          <w:szCs w:val="22"/>
          <w:lang w:eastAsia="cs-CZ"/>
        </w:rPr>
      </w:pPr>
      <w:r>
        <w:rPr>
          <w:rFonts w:ascii="Aptos" w:eastAsia="Calibri" w:hAnsi="Aptos" w:cs="Tahoma"/>
          <w:kern w:val="28"/>
          <w:sz w:val="22"/>
          <w:szCs w:val="22"/>
          <w:lang w:eastAsia="cs-CZ"/>
        </w:rPr>
        <w:t>po</w:t>
      </w:r>
      <w:r w:rsidR="000C4A11" w:rsidRPr="00302FC6">
        <w:rPr>
          <w:rFonts w:ascii="Aptos" w:eastAsia="Calibri" w:hAnsi="Aptos" w:cs="Tahoma"/>
          <w:kern w:val="28"/>
          <w:sz w:val="22"/>
          <w:szCs w:val="22"/>
          <w:lang w:eastAsia="cs-CZ"/>
        </w:rPr>
        <w:t xml:space="preserve">dle zákona č. 134/2016 Sb., o zadávání veřejných zakázek, ve znění pozdějších předpisů </w:t>
      </w:r>
    </w:p>
    <w:p w14:paraId="5359D483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3A2E4E7E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393C5E48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1551B525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4139E721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633CBAE5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02676403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36C85BC4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0E20A4CA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6643519E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55ACB90A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61B79E60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2D77CD9B" w14:textId="77777777" w:rsidR="000C4A11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688673E2" w14:textId="77777777" w:rsidR="000C4A11" w:rsidRPr="00302FC6" w:rsidRDefault="000C4A11" w:rsidP="000C4A11">
      <w:pPr>
        <w:suppressAutoHyphens w:val="0"/>
        <w:jc w:val="left"/>
        <w:rPr>
          <w:rFonts w:ascii="Aptos" w:eastAsia="Calibri" w:hAnsi="Aptos" w:cs="Tahoma"/>
          <w:kern w:val="28"/>
          <w:sz w:val="22"/>
          <w:szCs w:val="22"/>
          <w:lang w:eastAsia="cs-CZ"/>
        </w:rPr>
      </w:pPr>
    </w:p>
    <w:p w14:paraId="7E3430FF" w14:textId="77777777" w:rsidR="000C4A11" w:rsidRPr="00302FC6" w:rsidRDefault="000C4A11" w:rsidP="000C4A11">
      <w:pPr>
        <w:suppressAutoHyphens w:val="0"/>
        <w:spacing w:after="40"/>
        <w:rPr>
          <w:rFonts w:ascii="Aptos" w:eastAsia="Calibri" w:hAnsi="Aptos" w:cs="Tahoma"/>
          <w:color w:val="000000"/>
          <w:sz w:val="22"/>
          <w:szCs w:val="22"/>
          <w:lang w:eastAsia="en-US"/>
        </w:rPr>
      </w:pPr>
      <w:r w:rsidRPr="00302FC6">
        <w:rPr>
          <w:rFonts w:ascii="Aptos" w:eastAsia="Calibri" w:hAnsi="Aptos" w:cs="Tahoma"/>
          <w:b/>
          <w:smallCaps/>
          <w:color w:val="000000"/>
          <w:sz w:val="22"/>
          <w:szCs w:val="22"/>
          <w:lang w:eastAsia="en-US"/>
        </w:rPr>
        <w:t>Identifikační údaje zadavatele</w:t>
      </w:r>
      <w:r w:rsidRPr="00302FC6">
        <w:rPr>
          <w:rFonts w:ascii="Aptos" w:eastAsia="Calibri" w:hAnsi="Aptos" w:cs="Tahoma"/>
          <w:b/>
          <w:bCs/>
          <w:color w:val="000000"/>
          <w:sz w:val="22"/>
          <w:szCs w:val="22"/>
          <w:lang w:eastAsia="en-US"/>
        </w:rPr>
        <w:t>:</w:t>
      </w:r>
      <w:r w:rsidRPr="00302FC6">
        <w:rPr>
          <w:rFonts w:ascii="Aptos" w:eastAsia="Calibri" w:hAnsi="Aptos" w:cs="Tahoma"/>
          <w:color w:val="000000"/>
          <w:sz w:val="22"/>
          <w:szCs w:val="22"/>
          <w:lang w:eastAsia="en-US"/>
        </w:rPr>
        <w:tab/>
      </w:r>
      <w:r w:rsidRPr="00302FC6">
        <w:rPr>
          <w:rFonts w:ascii="Aptos" w:eastAsia="Calibri" w:hAnsi="Aptos" w:cs="Tahoma"/>
          <w:color w:val="000000"/>
          <w:sz w:val="22"/>
          <w:szCs w:val="22"/>
          <w:lang w:eastAsia="en-US"/>
        </w:rPr>
        <w:tab/>
      </w:r>
    </w:p>
    <w:p w14:paraId="3348924F" w14:textId="77777777" w:rsidR="000C4A11" w:rsidRPr="00302FC6" w:rsidRDefault="000C4A11" w:rsidP="000C4A11">
      <w:pPr>
        <w:suppressAutoHyphens w:val="0"/>
        <w:spacing w:after="0"/>
        <w:rPr>
          <w:rFonts w:ascii="Aptos" w:eastAsia="Calibri" w:hAnsi="Aptos" w:cs="Tahoma"/>
          <w:b/>
          <w:color w:val="000000"/>
          <w:sz w:val="22"/>
          <w:szCs w:val="22"/>
          <w:lang w:eastAsia="en-US"/>
        </w:rPr>
      </w:pPr>
      <w:r w:rsidRPr="00476824">
        <w:rPr>
          <w:rFonts w:ascii="Aptos" w:eastAsia="Calibri" w:hAnsi="Aptos" w:cs="Tahoma"/>
          <w:b/>
          <w:color w:val="000000"/>
          <w:sz w:val="22"/>
          <w:szCs w:val="22"/>
          <w:lang w:eastAsia="en-US"/>
        </w:rPr>
        <w:t>Technické sítě Brno</w:t>
      </w:r>
    </w:p>
    <w:p w14:paraId="0221BB4B" w14:textId="2785EB78" w:rsidR="000C4A11" w:rsidRPr="00302FC6" w:rsidRDefault="000C4A11" w:rsidP="000C4A11">
      <w:pPr>
        <w:suppressAutoHyphens w:val="0"/>
        <w:spacing w:after="0"/>
        <w:rPr>
          <w:rFonts w:ascii="Aptos" w:eastAsia="Calibri" w:hAnsi="Aptos" w:cs="Tahoma"/>
          <w:color w:val="000000"/>
          <w:sz w:val="22"/>
          <w:szCs w:val="22"/>
          <w:lang w:eastAsia="en-US"/>
        </w:rPr>
      </w:pPr>
      <w:r w:rsidRPr="00302FC6">
        <w:rPr>
          <w:rFonts w:ascii="Aptos" w:eastAsia="Calibri" w:hAnsi="Aptos" w:cs="Tahoma"/>
          <w:color w:val="000000"/>
          <w:sz w:val="22"/>
          <w:szCs w:val="22"/>
          <w:lang w:eastAsia="en-US"/>
        </w:rPr>
        <w:t xml:space="preserve">se </w:t>
      </w:r>
      <w:r w:rsidRPr="00DC5C49">
        <w:rPr>
          <w:rFonts w:ascii="Aptos" w:eastAsia="Calibri" w:hAnsi="Aptos" w:cs="Tahoma"/>
          <w:color w:val="000000"/>
          <w:sz w:val="22"/>
          <w:szCs w:val="22"/>
          <w:lang w:eastAsia="en-US"/>
        </w:rPr>
        <w:t xml:space="preserve">sídlem </w:t>
      </w:r>
      <w:r w:rsidRPr="00476824">
        <w:rPr>
          <w:rFonts w:ascii="Aptos" w:eastAsia="Calibri" w:hAnsi="Aptos" w:cs="Tahoma"/>
          <w:color w:val="000000"/>
          <w:sz w:val="22"/>
          <w:szCs w:val="22"/>
          <w:lang w:eastAsia="en-US"/>
        </w:rPr>
        <w:t>Barvířská 822/5</w:t>
      </w:r>
      <w:r w:rsidR="0049733D">
        <w:rPr>
          <w:rFonts w:ascii="Aptos" w:eastAsia="Calibri" w:hAnsi="Aptos" w:cs="Tahoma"/>
          <w:color w:val="000000"/>
          <w:sz w:val="22"/>
          <w:szCs w:val="22"/>
          <w:lang w:eastAsia="en-US"/>
        </w:rPr>
        <w:t>, Zábrdovice, 602 00 Brno</w:t>
      </w:r>
    </w:p>
    <w:p w14:paraId="631AD082" w14:textId="77777777" w:rsidR="000C4A11" w:rsidRPr="00302FC6" w:rsidRDefault="000C4A11" w:rsidP="000C4A11">
      <w:pPr>
        <w:suppressAutoHyphens w:val="0"/>
        <w:spacing w:after="60"/>
        <w:rPr>
          <w:rFonts w:ascii="Aptos" w:eastAsia="Calibri" w:hAnsi="Aptos" w:cs="Tahoma"/>
          <w:color w:val="000000"/>
          <w:sz w:val="22"/>
          <w:szCs w:val="22"/>
          <w:lang w:eastAsia="en-US"/>
        </w:rPr>
      </w:pPr>
      <w:r w:rsidRPr="00302FC6">
        <w:rPr>
          <w:rFonts w:ascii="Aptos" w:eastAsia="Calibri" w:hAnsi="Aptos" w:cs="Tahoma"/>
          <w:color w:val="000000"/>
          <w:sz w:val="22"/>
          <w:szCs w:val="22"/>
          <w:lang w:eastAsia="en-US"/>
        </w:rPr>
        <w:t>IČO:</w:t>
      </w:r>
      <w:r>
        <w:rPr>
          <w:rFonts w:ascii="Aptos" w:eastAsia="Calibri" w:hAnsi="Aptos" w:cs="Tahoma"/>
          <w:bCs/>
          <w:sz w:val="22"/>
          <w:szCs w:val="22"/>
          <w:lang w:eastAsia="en-US"/>
        </w:rPr>
        <w:t xml:space="preserve"> </w:t>
      </w:r>
      <w:r w:rsidRPr="00476824">
        <w:rPr>
          <w:rFonts w:ascii="Aptos" w:eastAsia="Calibri" w:hAnsi="Aptos" w:cs="Tahoma"/>
          <w:bCs/>
          <w:sz w:val="22"/>
          <w:szCs w:val="22"/>
          <w:lang w:eastAsia="en-US"/>
        </w:rPr>
        <w:t>255</w:t>
      </w:r>
      <w:r>
        <w:rPr>
          <w:rFonts w:ascii="Aptos" w:eastAsia="Calibri" w:hAnsi="Aptos" w:cs="Tahoma"/>
          <w:bCs/>
          <w:sz w:val="22"/>
          <w:szCs w:val="22"/>
          <w:lang w:eastAsia="en-US"/>
        </w:rPr>
        <w:t xml:space="preserve"> </w:t>
      </w:r>
      <w:r w:rsidRPr="00476824">
        <w:rPr>
          <w:rFonts w:ascii="Aptos" w:eastAsia="Calibri" w:hAnsi="Aptos" w:cs="Tahoma"/>
          <w:bCs/>
          <w:sz w:val="22"/>
          <w:szCs w:val="22"/>
          <w:lang w:eastAsia="en-US"/>
        </w:rPr>
        <w:t>12</w:t>
      </w:r>
      <w:r>
        <w:rPr>
          <w:rFonts w:ascii="Aptos" w:eastAsia="Calibri" w:hAnsi="Aptos" w:cs="Tahoma"/>
          <w:bCs/>
          <w:sz w:val="22"/>
          <w:szCs w:val="22"/>
          <w:lang w:eastAsia="en-US"/>
        </w:rPr>
        <w:t xml:space="preserve"> </w:t>
      </w:r>
      <w:r w:rsidRPr="00476824">
        <w:rPr>
          <w:rFonts w:ascii="Aptos" w:eastAsia="Calibri" w:hAnsi="Aptos" w:cs="Tahoma"/>
          <w:bCs/>
          <w:sz w:val="22"/>
          <w:szCs w:val="22"/>
          <w:lang w:eastAsia="en-US"/>
        </w:rPr>
        <w:t>285</w:t>
      </w:r>
    </w:p>
    <w:p w14:paraId="16BE0823" w14:textId="36FEAFAE" w:rsidR="000C4A11" w:rsidRPr="00302FC6" w:rsidRDefault="000C4A11" w:rsidP="000C4A11">
      <w:pPr>
        <w:suppressAutoHyphens w:val="0"/>
        <w:rPr>
          <w:rFonts w:ascii="Aptos" w:eastAsia="Calibri" w:hAnsi="Aptos" w:cs="Tahoma"/>
          <w:color w:val="000000"/>
          <w:sz w:val="22"/>
          <w:szCs w:val="22"/>
          <w:lang w:eastAsia="en-US"/>
        </w:rPr>
      </w:pPr>
      <w:r w:rsidRPr="00302FC6">
        <w:rPr>
          <w:rFonts w:ascii="Aptos" w:eastAsia="Calibri" w:hAnsi="Aptos" w:cs="Tahoma"/>
          <w:color w:val="000000"/>
          <w:sz w:val="22"/>
          <w:szCs w:val="22"/>
          <w:lang w:eastAsia="en-US"/>
        </w:rPr>
        <w:t>(dále jen „</w:t>
      </w:r>
      <w:r w:rsidR="00725CD8">
        <w:rPr>
          <w:rFonts w:ascii="Aptos" w:eastAsia="Calibri" w:hAnsi="Aptos" w:cs="Tahoma"/>
          <w:b/>
          <w:bCs/>
          <w:color w:val="000000"/>
          <w:sz w:val="22"/>
          <w:szCs w:val="22"/>
          <w:lang w:eastAsia="en-US"/>
        </w:rPr>
        <w:t>z</w:t>
      </w:r>
      <w:r w:rsidRPr="00302FC6">
        <w:rPr>
          <w:rFonts w:ascii="Aptos" w:eastAsia="Calibri" w:hAnsi="Aptos" w:cs="Tahoma"/>
          <w:b/>
          <w:bCs/>
          <w:color w:val="000000"/>
          <w:sz w:val="22"/>
          <w:szCs w:val="22"/>
          <w:lang w:eastAsia="en-US"/>
        </w:rPr>
        <w:t>adavatel</w:t>
      </w:r>
      <w:r w:rsidRPr="00302FC6">
        <w:rPr>
          <w:rFonts w:ascii="Aptos" w:eastAsia="Calibri" w:hAnsi="Aptos" w:cs="Tahoma"/>
          <w:color w:val="000000"/>
          <w:sz w:val="22"/>
          <w:szCs w:val="22"/>
          <w:lang w:eastAsia="en-US"/>
        </w:rPr>
        <w:t>“)</w:t>
      </w:r>
    </w:p>
    <w:p w14:paraId="46B52AC3" w14:textId="77777777" w:rsidR="000C4A11" w:rsidRDefault="000C4A11" w:rsidP="00826268">
      <w:pPr>
        <w:pStyle w:val="Obsah1"/>
      </w:pPr>
    </w:p>
    <w:p w14:paraId="34ABDCF8" w14:textId="77777777" w:rsidR="00D525EA" w:rsidRPr="00D133CF" w:rsidRDefault="006033AD" w:rsidP="00826268">
      <w:pPr>
        <w:pStyle w:val="Obsah1"/>
      </w:pPr>
      <w:r w:rsidRPr="00BB4D8E">
        <w:rPr>
          <w:szCs w:val="19"/>
        </w:rPr>
        <w:br w:type="page"/>
      </w:r>
      <w:r w:rsidR="00793CA1" w:rsidRPr="00D133CF">
        <w:lastRenderedPageBreak/>
        <w:t>Obsah</w:t>
      </w:r>
      <w:bookmarkStart w:id="1" w:name="_Toc127864362"/>
    </w:p>
    <w:p w14:paraId="30EA6507" w14:textId="7F21D12E" w:rsidR="004A538B" w:rsidRPr="00826268" w:rsidRDefault="000160D9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r w:rsidRPr="00D133CF">
        <w:rPr>
          <w:rFonts w:cs="Times New Roman"/>
          <w:color w:val="365F91"/>
          <w:lang w:val="x-none" w:eastAsia="en-US"/>
        </w:rPr>
        <w:fldChar w:fldCharType="begin"/>
      </w:r>
      <w:r w:rsidRPr="00D133CF">
        <w:instrText xml:space="preserve"> TOC \o "1-1" \h \z \u </w:instrText>
      </w:r>
      <w:r w:rsidRPr="00D133CF">
        <w:rPr>
          <w:rFonts w:cs="Times New Roman"/>
          <w:color w:val="365F91"/>
          <w:lang w:val="x-none" w:eastAsia="en-US"/>
        </w:rPr>
        <w:fldChar w:fldCharType="separate"/>
      </w:r>
      <w:hyperlink w:anchor="_Toc227228649" w:history="1">
        <w:r w:rsidR="004A538B" w:rsidRPr="00826268">
          <w:rPr>
            <w:rStyle w:val="Hypertextovodkaz"/>
          </w:rPr>
          <w:t>1.</w:t>
        </w:r>
        <w:r w:rsidR="004A538B" w:rsidRPr="00826268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="004A538B" w:rsidRPr="00826268">
          <w:rPr>
            <w:rStyle w:val="Hypertextovodkaz"/>
          </w:rPr>
          <w:t>O soutěži</w:t>
        </w:r>
        <w:r w:rsidR="004A538B" w:rsidRPr="00826268">
          <w:rPr>
            <w:webHidden/>
          </w:rPr>
          <w:tab/>
        </w:r>
        <w:r w:rsidR="004A538B" w:rsidRPr="00826268">
          <w:rPr>
            <w:webHidden/>
          </w:rPr>
          <w:fldChar w:fldCharType="begin"/>
        </w:r>
        <w:r w:rsidR="004A538B" w:rsidRPr="00826268">
          <w:rPr>
            <w:webHidden/>
          </w:rPr>
          <w:instrText xml:space="preserve"> PAGEREF _Toc227228649 \h </w:instrText>
        </w:r>
        <w:r w:rsidR="004A538B" w:rsidRPr="00826268">
          <w:rPr>
            <w:webHidden/>
          </w:rPr>
        </w:r>
        <w:r w:rsidR="004A538B" w:rsidRPr="00826268">
          <w:rPr>
            <w:webHidden/>
          </w:rPr>
          <w:fldChar w:fldCharType="separate"/>
        </w:r>
        <w:r w:rsidR="004A538B" w:rsidRPr="00826268">
          <w:rPr>
            <w:webHidden/>
          </w:rPr>
          <w:t>2</w:t>
        </w:r>
        <w:r w:rsidR="004A538B" w:rsidRPr="00826268">
          <w:rPr>
            <w:webHidden/>
          </w:rPr>
          <w:fldChar w:fldCharType="end"/>
        </w:r>
      </w:hyperlink>
    </w:p>
    <w:p w14:paraId="2B329B21" w14:textId="1F3277B4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0" w:history="1">
        <w:r w:rsidRPr="004A538B">
          <w:rPr>
            <w:rStyle w:val="Hypertextovodkaz"/>
          </w:rPr>
          <w:t>2.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Harmonogram soutěže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_Toc227228650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3</w:t>
        </w:r>
        <w:r w:rsidRPr="004A538B">
          <w:rPr>
            <w:webHidden/>
          </w:rPr>
          <w:fldChar w:fldCharType="end"/>
        </w:r>
      </w:hyperlink>
    </w:p>
    <w:p w14:paraId="4F7615CE" w14:textId="66B0D4C6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1" w:history="1">
        <w:r w:rsidRPr="004A538B">
          <w:rPr>
            <w:rStyle w:val="Hypertextovodkaz"/>
          </w:rPr>
          <w:t>3.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Ceny a odměny za soutěžní návrhy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_Toc227228651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3</w:t>
        </w:r>
        <w:r w:rsidRPr="004A538B">
          <w:rPr>
            <w:webHidden/>
          </w:rPr>
          <w:fldChar w:fldCharType="end"/>
        </w:r>
      </w:hyperlink>
    </w:p>
    <w:p w14:paraId="002F715B" w14:textId="25FC767A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2" w:history="1">
        <w:r w:rsidRPr="004A538B">
          <w:rPr>
            <w:rStyle w:val="Hypertextovodkaz"/>
          </w:rPr>
          <w:t>4.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Elektronický nástroj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_Toc227228652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3</w:t>
        </w:r>
        <w:r w:rsidRPr="004A538B">
          <w:rPr>
            <w:webHidden/>
          </w:rPr>
          <w:fldChar w:fldCharType="end"/>
        </w:r>
      </w:hyperlink>
    </w:p>
    <w:p w14:paraId="371C6AA7" w14:textId="52974FA8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3" w:history="1">
        <w:r w:rsidRPr="004A538B">
          <w:rPr>
            <w:rStyle w:val="Hypertextovodkaz"/>
          </w:rPr>
          <w:t>5.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Náležitosti soutěžního návrhu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_Toc227228653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4</w:t>
        </w:r>
        <w:r w:rsidRPr="004A538B">
          <w:rPr>
            <w:webHidden/>
          </w:rPr>
          <w:fldChar w:fldCharType="end"/>
        </w:r>
      </w:hyperlink>
    </w:p>
    <w:p w14:paraId="58346428" w14:textId="1B057D11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4" w:history="1">
        <w:r w:rsidRPr="004A538B">
          <w:rPr>
            <w:rStyle w:val="Hypertextovodkaz"/>
            <w:rFonts w:cs="Calibri-Light"/>
            <w:lang w:eastAsia="x-none"/>
          </w:rPr>
          <w:t>6.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  <w:rFonts w:cs="Calibri-Light"/>
            <w:lang w:eastAsia="x-none"/>
          </w:rPr>
          <w:t>Zadání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_Toc227228654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5</w:t>
        </w:r>
        <w:r w:rsidRPr="004A538B">
          <w:rPr>
            <w:webHidden/>
          </w:rPr>
          <w:fldChar w:fldCharType="end"/>
        </w:r>
      </w:hyperlink>
    </w:p>
    <w:p w14:paraId="6CF33270" w14:textId="3D2B831D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5" w:history="1">
        <w:r w:rsidRPr="004A538B">
          <w:rPr>
            <w:rStyle w:val="Hypertextovodkaz"/>
            <w:lang w:eastAsia="x-none"/>
          </w:rPr>
          <w:t>7.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  <w:lang w:eastAsia="x-none"/>
          </w:rPr>
          <w:t>Záruční servis – rozsah a podmínky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_Toc227228655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6</w:t>
        </w:r>
        <w:r w:rsidRPr="004A538B">
          <w:rPr>
            <w:webHidden/>
          </w:rPr>
          <w:fldChar w:fldCharType="end"/>
        </w:r>
      </w:hyperlink>
    </w:p>
    <w:p w14:paraId="48E2DFB5" w14:textId="5FFDCCAF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6" w:history="1">
        <w:r w:rsidRPr="004A538B">
          <w:rPr>
            <w:rStyle w:val="Hypertextovodkaz"/>
          </w:rPr>
          <w:t>8.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  <w:lang w:eastAsia="x-none"/>
          </w:rPr>
          <w:t>Porota a experti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_Toc227228656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8</w:t>
        </w:r>
        <w:r w:rsidRPr="004A538B">
          <w:rPr>
            <w:webHidden/>
          </w:rPr>
          <w:fldChar w:fldCharType="end"/>
        </w:r>
      </w:hyperlink>
    </w:p>
    <w:p w14:paraId="42AD07AF" w14:textId="3C1ACC77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7" w:history="1">
        <w:r w:rsidRPr="004A538B">
          <w:rPr>
            <w:rStyle w:val="Hypertextovodkaz"/>
          </w:rPr>
          <w:t>9.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Historie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_Toc227228657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12</w:t>
        </w:r>
        <w:r w:rsidRPr="004A538B">
          <w:rPr>
            <w:webHidden/>
          </w:rPr>
          <w:fldChar w:fldCharType="end"/>
        </w:r>
      </w:hyperlink>
    </w:p>
    <w:p w14:paraId="030C91C1" w14:textId="321734BA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8" w:history="1">
        <w:r w:rsidRPr="004A538B">
          <w:rPr>
            <w:rStyle w:val="Hypertextovodkaz"/>
          </w:rPr>
          <w:t>10.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BĚHOUNSKÁ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_Toc227228658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16</w:t>
        </w:r>
        <w:r w:rsidRPr="004A538B">
          <w:rPr>
            <w:webHidden/>
          </w:rPr>
          <w:fldChar w:fldCharType="end"/>
        </w:r>
      </w:hyperlink>
    </w:p>
    <w:p w14:paraId="1440500A" w14:textId="45C01967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59" w:history="1">
        <w:r w:rsidRPr="004A538B">
          <w:rPr>
            <w:rStyle w:val="Hypertextovodkaz"/>
          </w:rPr>
          <w:t>11.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KOBLIŽNÁ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_Toc227228659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18</w:t>
        </w:r>
        <w:r w:rsidRPr="004A538B">
          <w:rPr>
            <w:webHidden/>
          </w:rPr>
          <w:fldChar w:fldCharType="end"/>
        </w:r>
      </w:hyperlink>
    </w:p>
    <w:p w14:paraId="024B4896" w14:textId="65451298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60" w:history="1">
        <w:r w:rsidRPr="004A538B">
          <w:rPr>
            <w:rStyle w:val="Hypertextovodkaz"/>
          </w:rPr>
          <w:t>12.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MASARYKOVA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_Toc227228660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20</w:t>
        </w:r>
        <w:r w:rsidRPr="004A538B">
          <w:rPr>
            <w:webHidden/>
          </w:rPr>
          <w:fldChar w:fldCharType="end"/>
        </w:r>
      </w:hyperlink>
    </w:p>
    <w:p w14:paraId="1D2C4869" w14:textId="331D9115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61" w:history="1">
        <w:r w:rsidRPr="004A538B">
          <w:rPr>
            <w:rStyle w:val="Hypertextovodkaz"/>
          </w:rPr>
          <w:t>13.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ČESKÁ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_Toc227228661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24</w:t>
        </w:r>
        <w:r w:rsidRPr="004A538B">
          <w:rPr>
            <w:webHidden/>
          </w:rPr>
          <w:fldChar w:fldCharType="end"/>
        </w:r>
      </w:hyperlink>
    </w:p>
    <w:p w14:paraId="46E2942D" w14:textId="763CFB8E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62" w:history="1">
        <w:r w:rsidRPr="004A538B">
          <w:rPr>
            <w:rStyle w:val="Hypertextovodkaz"/>
          </w:rPr>
          <w:t>14.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RAŠÍNOVA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_Toc227228662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26</w:t>
        </w:r>
        <w:r w:rsidRPr="004A538B">
          <w:rPr>
            <w:webHidden/>
          </w:rPr>
          <w:fldChar w:fldCharType="end"/>
        </w:r>
      </w:hyperlink>
    </w:p>
    <w:p w14:paraId="7D5B5D62" w14:textId="2B0E8F83" w:rsidR="004A538B" w:rsidRPr="004A538B" w:rsidRDefault="004A538B" w:rsidP="00826268">
      <w:pPr>
        <w:pStyle w:val="Obsah1"/>
        <w:rPr>
          <w:rFonts w:eastAsiaTheme="minorEastAsia" w:cstheme="minorBidi"/>
          <w:kern w:val="2"/>
          <w:lang w:eastAsia="cs-CZ"/>
          <w14:ligatures w14:val="standardContextual"/>
        </w:rPr>
      </w:pPr>
      <w:hyperlink w:anchor="_Toc227228663" w:history="1">
        <w:r w:rsidRPr="004A538B">
          <w:rPr>
            <w:rStyle w:val="Hypertextovodkaz"/>
          </w:rPr>
          <w:t>15.</w:t>
        </w:r>
        <w:r w:rsidRPr="004A538B">
          <w:rPr>
            <w:rFonts w:eastAsiaTheme="minorEastAsia" w:cstheme="minorBidi"/>
            <w:kern w:val="2"/>
            <w:lang w:eastAsia="cs-CZ"/>
            <w14:ligatures w14:val="standardContextual"/>
          </w:rPr>
          <w:tab/>
        </w:r>
        <w:r w:rsidRPr="004A538B">
          <w:rPr>
            <w:rStyle w:val="Hypertextovodkaz"/>
          </w:rPr>
          <w:t>ČESKÁ /SOLNIČNÍ</w:t>
        </w:r>
        <w:r w:rsidRPr="004A538B">
          <w:rPr>
            <w:webHidden/>
          </w:rPr>
          <w:tab/>
        </w:r>
        <w:r w:rsidRPr="004A538B">
          <w:rPr>
            <w:webHidden/>
          </w:rPr>
          <w:fldChar w:fldCharType="begin"/>
        </w:r>
        <w:r w:rsidRPr="004A538B">
          <w:rPr>
            <w:webHidden/>
          </w:rPr>
          <w:instrText xml:space="preserve"> PAGEREF _Toc227228663 \h </w:instrText>
        </w:r>
        <w:r w:rsidRPr="004A538B">
          <w:rPr>
            <w:webHidden/>
          </w:rPr>
        </w:r>
        <w:r w:rsidRPr="004A538B">
          <w:rPr>
            <w:webHidden/>
          </w:rPr>
          <w:fldChar w:fldCharType="separate"/>
        </w:r>
        <w:r w:rsidRPr="004A538B">
          <w:rPr>
            <w:webHidden/>
          </w:rPr>
          <w:t>36</w:t>
        </w:r>
        <w:r w:rsidRPr="004A538B">
          <w:rPr>
            <w:webHidden/>
          </w:rPr>
          <w:fldChar w:fldCharType="end"/>
        </w:r>
      </w:hyperlink>
    </w:p>
    <w:p w14:paraId="7C822348" w14:textId="1B0DD9EC" w:rsidR="000F1AAF" w:rsidRDefault="000160D9" w:rsidP="000F1AAF">
      <w:pPr>
        <w:pStyle w:val="NADPIS11"/>
        <w:numPr>
          <w:ilvl w:val="0"/>
          <w:numId w:val="0"/>
        </w:numPr>
        <w:spacing w:before="240" w:after="60"/>
      </w:pPr>
      <w:r w:rsidRPr="00D133CF">
        <w:fldChar w:fldCharType="end"/>
      </w:r>
      <w:bookmarkStart w:id="2" w:name="_Toc227228649"/>
      <w:bookmarkEnd w:id="1"/>
    </w:p>
    <w:p w14:paraId="7D6DF246" w14:textId="77777777" w:rsidR="000F1AAF" w:rsidRDefault="000F1AAF">
      <w:pPr>
        <w:suppressAutoHyphens w:val="0"/>
        <w:spacing w:after="0" w:line="240" w:lineRule="auto"/>
        <w:jc w:val="left"/>
        <w:rPr>
          <w:rFonts w:ascii="Aptos" w:hAnsi="Aptos" w:cs="Tahoma"/>
          <w:b/>
          <w:bCs/>
          <w:smallCaps/>
          <w:kern w:val="32"/>
          <w:sz w:val="22"/>
          <w:szCs w:val="22"/>
          <w:lang w:eastAsia="cs-CZ"/>
        </w:rPr>
      </w:pPr>
      <w:r>
        <w:br w:type="page"/>
      </w:r>
    </w:p>
    <w:p w14:paraId="2ADFA91B" w14:textId="6313567C" w:rsidR="007D06C7" w:rsidRDefault="00AA2947" w:rsidP="004A538B">
      <w:pPr>
        <w:pStyle w:val="NADPIS11"/>
        <w:spacing w:before="240" w:after="60"/>
        <w:ind w:left="709" w:hanging="709"/>
      </w:pPr>
      <w:r>
        <w:lastRenderedPageBreak/>
        <w:t>O soutěži</w:t>
      </w:r>
      <w:bookmarkEnd w:id="2"/>
    </w:p>
    <w:p w14:paraId="49E8FF0B" w14:textId="3F9B6896" w:rsidR="007D06C7" w:rsidRPr="00A541AC" w:rsidRDefault="007D06C7" w:rsidP="007D06C7">
      <w:pPr>
        <w:pStyle w:val="Nadpis2"/>
        <w:ind w:hanging="720"/>
        <w:rPr>
          <w:szCs w:val="22"/>
        </w:rPr>
      </w:pPr>
      <w:r w:rsidRPr="00A541AC">
        <w:rPr>
          <w:szCs w:val="22"/>
        </w:rPr>
        <w:t xml:space="preserve">Otevřená soutěž je </w:t>
      </w:r>
      <w:r w:rsidRPr="00A541AC">
        <w:rPr>
          <w:rFonts w:cs="Tahoma"/>
          <w:szCs w:val="22"/>
        </w:rPr>
        <w:t>nejtransparentnější</w:t>
      </w:r>
      <w:r w:rsidRPr="00A541AC">
        <w:rPr>
          <w:szCs w:val="22"/>
        </w:rPr>
        <w:t xml:space="preserve"> variantou zadání veřejné zakázky. Probíhá až</w:t>
      </w:r>
      <w:r w:rsidR="002A7956">
        <w:rPr>
          <w:szCs w:val="22"/>
        </w:rPr>
        <w:t> </w:t>
      </w:r>
      <w:r w:rsidRPr="00A541AC">
        <w:rPr>
          <w:szCs w:val="22"/>
        </w:rPr>
        <w:t>do</w:t>
      </w:r>
      <w:r w:rsidR="00A541AC">
        <w:rPr>
          <w:szCs w:val="22"/>
        </w:rPr>
        <w:t> </w:t>
      </w:r>
      <w:r w:rsidRPr="00A541AC">
        <w:rPr>
          <w:szCs w:val="22"/>
        </w:rPr>
        <w:t>konečného rozhodnutí poroty, která je z většiny složená z nezávislých odborníků, v</w:t>
      </w:r>
      <w:r w:rsidR="00F31D20" w:rsidRPr="00A541AC">
        <w:rPr>
          <w:szCs w:val="22"/>
        </w:rPr>
        <w:t> </w:t>
      </w:r>
      <w:r w:rsidRPr="00A541AC">
        <w:rPr>
          <w:szCs w:val="22"/>
        </w:rPr>
        <w:t>anonymním režimu. To znamená, že až do svého posledního hlasování není žádnému člen</w:t>
      </w:r>
      <w:r w:rsidR="00F31D20" w:rsidRPr="00A541AC">
        <w:rPr>
          <w:szCs w:val="22"/>
        </w:rPr>
        <w:t>ovi</w:t>
      </w:r>
      <w:r w:rsidRPr="00A541AC">
        <w:rPr>
          <w:szCs w:val="22"/>
        </w:rPr>
        <w:t xml:space="preserve"> poroty známa identita jednotlivých účastníků. Anonymita je dodržena v obou fázích</w:t>
      </w:r>
      <w:r w:rsidR="00F31D20" w:rsidRPr="00A541AC">
        <w:rPr>
          <w:szCs w:val="22"/>
        </w:rPr>
        <w:t xml:space="preserve"> soutěže</w:t>
      </w:r>
      <w:r w:rsidR="00614A98" w:rsidRPr="00A541AC">
        <w:rPr>
          <w:szCs w:val="22"/>
        </w:rPr>
        <w:t>.</w:t>
      </w:r>
    </w:p>
    <w:p w14:paraId="6648A8C1" w14:textId="0383B41E" w:rsidR="00AA2947" w:rsidRPr="00A541AC" w:rsidRDefault="00AA2947" w:rsidP="00AA2947">
      <w:pPr>
        <w:pStyle w:val="Nadpis2"/>
        <w:keepNext/>
        <w:ind w:hanging="720"/>
        <w:rPr>
          <w:rFonts w:cs="Tahoma"/>
          <w:szCs w:val="22"/>
        </w:rPr>
      </w:pPr>
      <w:r w:rsidRPr="00A541AC">
        <w:rPr>
          <w:rFonts w:cs="Tahoma"/>
          <w:szCs w:val="22"/>
        </w:rPr>
        <w:t>První (1.) fáze soutěže je přístupná všem potenciálním účastníkům bez omezení</w:t>
      </w:r>
      <w:r w:rsidR="00043398" w:rsidRPr="00A541AC">
        <w:rPr>
          <w:rFonts w:cs="Tahoma"/>
          <w:szCs w:val="22"/>
        </w:rPr>
        <w:t xml:space="preserve">. </w:t>
      </w:r>
      <w:r w:rsidRPr="00A541AC">
        <w:rPr>
          <w:rFonts w:cs="Tahoma"/>
          <w:szCs w:val="22"/>
        </w:rPr>
        <w:t>Každý z</w:t>
      </w:r>
      <w:r w:rsidR="00012036" w:rsidRPr="00A541AC">
        <w:rPr>
          <w:rFonts w:cs="Tahoma"/>
          <w:szCs w:val="22"/>
        </w:rPr>
        <w:t> </w:t>
      </w:r>
      <w:r w:rsidRPr="00A541AC">
        <w:rPr>
          <w:rFonts w:cs="Tahoma"/>
          <w:szCs w:val="22"/>
        </w:rPr>
        <w:t xml:space="preserve">účastníků musí splnit pouze základní požadavky určené Soutěžním řádem České komory architektů (například nebýt porotcem nebo jejich příbuzným) a </w:t>
      </w:r>
      <w:r w:rsidR="00F31D20" w:rsidRPr="00A541AC">
        <w:rPr>
          <w:rFonts w:cs="Tahoma"/>
          <w:szCs w:val="22"/>
        </w:rPr>
        <w:t xml:space="preserve">zákonem č. 134/2016 Sb., </w:t>
      </w:r>
      <w:r w:rsidRPr="00A541AC">
        <w:rPr>
          <w:rFonts w:cs="Tahoma"/>
          <w:szCs w:val="22"/>
        </w:rPr>
        <w:t>o</w:t>
      </w:r>
      <w:r w:rsidR="00012036" w:rsidRPr="00A541AC">
        <w:rPr>
          <w:rFonts w:cs="Tahoma"/>
          <w:szCs w:val="22"/>
        </w:rPr>
        <w:t> </w:t>
      </w:r>
      <w:r w:rsidRPr="00A541AC">
        <w:rPr>
          <w:rFonts w:cs="Tahoma"/>
          <w:szCs w:val="22"/>
        </w:rPr>
        <w:t>zadávání veřejných zakázek</w:t>
      </w:r>
      <w:r w:rsidR="00F31D20" w:rsidRPr="00A541AC">
        <w:rPr>
          <w:rFonts w:cs="Tahoma"/>
          <w:szCs w:val="22"/>
        </w:rPr>
        <w:t>, ve znění pozdějších předpisů</w:t>
      </w:r>
      <w:r w:rsidRPr="00A541AC">
        <w:rPr>
          <w:rFonts w:cs="Tahoma"/>
          <w:szCs w:val="22"/>
        </w:rPr>
        <w:t xml:space="preserve"> </w:t>
      </w:r>
      <w:r w:rsidR="00346ED3" w:rsidRPr="00A541AC">
        <w:rPr>
          <w:rFonts w:cs="Tahoma"/>
          <w:szCs w:val="22"/>
        </w:rPr>
        <w:t>(dále jen „</w:t>
      </w:r>
      <w:r w:rsidR="00346ED3" w:rsidRPr="00A541AC">
        <w:rPr>
          <w:rFonts w:cs="Tahoma"/>
          <w:b/>
          <w:bCs w:val="0"/>
          <w:szCs w:val="22"/>
        </w:rPr>
        <w:t>ZZVZ</w:t>
      </w:r>
      <w:r w:rsidR="00346ED3" w:rsidRPr="00A541AC">
        <w:rPr>
          <w:rFonts w:cs="Tahoma"/>
          <w:szCs w:val="22"/>
        </w:rPr>
        <w:t xml:space="preserve">“) </w:t>
      </w:r>
      <w:r w:rsidRPr="00A541AC">
        <w:rPr>
          <w:rFonts w:cs="Tahoma"/>
          <w:szCs w:val="22"/>
        </w:rPr>
        <w:t>(například nebýt trestně stíhán).</w:t>
      </w:r>
    </w:p>
    <w:p w14:paraId="02EDE020" w14:textId="0DFE60E5" w:rsidR="00AA2947" w:rsidRPr="00A541AC" w:rsidRDefault="00AA2947" w:rsidP="00AA2947">
      <w:pPr>
        <w:pStyle w:val="Nadpis2"/>
        <w:keepNext/>
        <w:ind w:hanging="720"/>
        <w:rPr>
          <w:rFonts w:cs="Tahoma"/>
          <w:szCs w:val="22"/>
        </w:rPr>
      </w:pPr>
      <w:r w:rsidRPr="00A541AC">
        <w:rPr>
          <w:szCs w:val="22"/>
        </w:rPr>
        <w:t>Cílem první (1.) fáze soutěže bude získání koncepčních návrhů, důraz bude kladen na</w:t>
      </w:r>
      <w:r w:rsidR="00A541AC">
        <w:rPr>
          <w:szCs w:val="22"/>
        </w:rPr>
        <w:t> </w:t>
      </w:r>
      <w:r w:rsidRPr="00A541AC">
        <w:rPr>
          <w:szCs w:val="22"/>
        </w:rPr>
        <w:t xml:space="preserve">originalitu, </w:t>
      </w:r>
      <w:r w:rsidR="00D10B5E" w:rsidRPr="00A541AC">
        <w:rPr>
          <w:szCs w:val="22"/>
        </w:rPr>
        <w:t xml:space="preserve">uměleckou kvalitu a </w:t>
      </w:r>
      <w:r w:rsidRPr="00D133CF">
        <w:rPr>
          <w:szCs w:val="22"/>
        </w:rPr>
        <w:t>ekonomickou vyváženost.</w:t>
      </w:r>
    </w:p>
    <w:p w14:paraId="7F87A473" w14:textId="164DCC98" w:rsidR="00AA2947" w:rsidRPr="00A541AC" w:rsidRDefault="00AA2947" w:rsidP="00AA2947">
      <w:pPr>
        <w:pStyle w:val="Nadpis2"/>
        <w:keepNext/>
        <w:ind w:hanging="720"/>
        <w:rPr>
          <w:rFonts w:cs="Tahoma"/>
          <w:szCs w:val="22"/>
        </w:rPr>
      </w:pPr>
      <w:r w:rsidRPr="00A541AC">
        <w:rPr>
          <w:rFonts w:cs="Tahoma"/>
          <w:szCs w:val="22"/>
        </w:rPr>
        <w:t>Do druhé (2.) fáze soutěže vybere porota čtyři (4) návrhy, jejichž autoři budou vyzváni k</w:t>
      </w:r>
      <w:r w:rsidR="00F31D20" w:rsidRPr="00A541AC">
        <w:rPr>
          <w:rFonts w:cs="Tahoma"/>
          <w:szCs w:val="22"/>
        </w:rPr>
        <w:t> </w:t>
      </w:r>
      <w:r w:rsidRPr="00A541AC">
        <w:rPr>
          <w:rFonts w:cs="Tahoma"/>
          <w:szCs w:val="22"/>
        </w:rPr>
        <w:t>dopracování.</w:t>
      </w:r>
    </w:p>
    <w:p w14:paraId="6C860759" w14:textId="094DAA59" w:rsidR="00AA2947" w:rsidRPr="00A541AC" w:rsidRDefault="00AA2947" w:rsidP="00AA2947">
      <w:pPr>
        <w:pStyle w:val="Nadpis2"/>
        <w:keepNext/>
        <w:ind w:hanging="720"/>
        <w:rPr>
          <w:rFonts w:cs="Tahoma"/>
          <w:szCs w:val="22"/>
        </w:rPr>
      </w:pPr>
      <w:r w:rsidRPr="00A541AC">
        <w:rPr>
          <w:rFonts w:cs="Tahoma"/>
          <w:szCs w:val="22"/>
        </w:rPr>
        <w:t>V druhé (2.) fázi bude vyžadováno prokázání proveditelnosti, technická a technologická řešení a detaily. Jednotlivé návrhy budou podpořeny blíže propracovaným propočtem nákladů.</w:t>
      </w:r>
    </w:p>
    <w:p w14:paraId="6AEE2BF9" w14:textId="63A686A4" w:rsidR="00AA2947" w:rsidRPr="00A541AC" w:rsidRDefault="00AA2947" w:rsidP="00AA2947">
      <w:pPr>
        <w:pStyle w:val="Nadpis2"/>
        <w:keepNext/>
        <w:ind w:hanging="720"/>
        <w:rPr>
          <w:rFonts w:cs="Tahoma"/>
          <w:szCs w:val="22"/>
        </w:rPr>
      </w:pPr>
      <w:r w:rsidRPr="00A541AC">
        <w:rPr>
          <w:rFonts w:cs="Tahoma"/>
          <w:szCs w:val="22"/>
        </w:rPr>
        <w:t xml:space="preserve">Pro druhou (2.) fázi </w:t>
      </w:r>
      <w:r w:rsidR="00725CD8">
        <w:rPr>
          <w:rFonts w:cs="Tahoma"/>
          <w:szCs w:val="22"/>
        </w:rPr>
        <w:t>z</w:t>
      </w:r>
      <w:r w:rsidR="00D10B5E" w:rsidRPr="00A541AC">
        <w:rPr>
          <w:rFonts w:cs="Tahoma"/>
          <w:szCs w:val="22"/>
        </w:rPr>
        <w:t xml:space="preserve">adavatel </w:t>
      </w:r>
      <w:r w:rsidRPr="00A541AC">
        <w:rPr>
          <w:rFonts w:cs="Tahoma"/>
          <w:szCs w:val="22"/>
        </w:rPr>
        <w:t>důrazně doporučuje, aby si jednotliví účastníci přizvali do</w:t>
      </w:r>
      <w:r w:rsidR="00A541AC">
        <w:rPr>
          <w:rFonts w:cs="Tahoma"/>
          <w:szCs w:val="22"/>
        </w:rPr>
        <w:t> </w:t>
      </w:r>
      <w:r w:rsidRPr="00A541AC">
        <w:rPr>
          <w:rFonts w:cs="Tahoma"/>
          <w:szCs w:val="22"/>
        </w:rPr>
        <w:t>týmu realizátory osvětlení, se kterými budou případně dílo také vyrábět a instalovat.</w:t>
      </w:r>
    </w:p>
    <w:p w14:paraId="49D2CA93" w14:textId="06883905" w:rsidR="00AA2947" w:rsidRPr="00A541AC" w:rsidRDefault="00AA2947" w:rsidP="007D06C7">
      <w:pPr>
        <w:pStyle w:val="Nadpis2"/>
        <w:widowControl w:val="0"/>
        <w:suppressAutoHyphens w:val="0"/>
        <w:ind w:left="720" w:hanging="720"/>
        <w:rPr>
          <w:rFonts w:cs="Tahoma"/>
          <w:szCs w:val="22"/>
        </w:rPr>
      </w:pPr>
      <w:bookmarkStart w:id="3" w:name="_Toc333411211"/>
      <w:bookmarkStart w:id="4" w:name="_Toc466456398"/>
      <w:bookmarkStart w:id="5" w:name="_Toc127864363"/>
      <w:bookmarkStart w:id="6" w:name="_Toc181108790"/>
      <w:r w:rsidRPr="00A541AC">
        <w:rPr>
          <w:rFonts w:cs="Tahoma"/>
          <w:szCs w:val="22"/>
        </w:rPr>
        <w:t xml:space="preserve">Světelné girlandy v ulicích města Brna </w:t>
      </w:r>
      <w:r w:rsidR="00725CD8">
        <w:rPr>
          <w:rFonts w:cs="Tahoma"/>
          <w:szCs w:val="22"/>
        </w:rPr>
        <w:t>z</w:t>
      </w:r>
      <w:r w:rsidR="00D10B5E" w:rsidRPr="00A541AC">
        <w:rPr>
          <w:rFonts w:cs="Tahoma"/>
          <w:szCs w:val="22"/>
        </w:rPr>
        <w:t xml:space="preserve">adavatel definuje </w:t>
      </w:r>
      <w:r w:rsidRPr="00A541AC">
        <w:rPr>
          <w:rFonts w:cs="Tahoma"/>
          <w:szCs w:val="22"/>
        </w:rPr>
        <w:t xml:space="preserve">jako uměleckou soutěž, která využije </w:t>
      </w:r>
      <w:r w:rsidR="00346ED3" w:rsidRPr="00A541AC">
        <w:rPr>
          <w:rFonts w:cs="Tahoma"/>
          <w:szCs w:val="22"/>
        </w:rPr>
        <w:t xml:space="preserve">ZZVZ </w:t>
      </w:r>
      <w:r w:rsidRPr="00A541AC">
        <w:rPr>
          <w:rFonts w:cs="Tahoma"/>
          <w:szCs w:val="22"/>
        </w:rPr>
        <w:t>danou možnost, aby vítěz soutěže byl i dodavatelem uměleckého díla. Jedná se o návrh a dodávku</w:t>
      </w:r>
      <w:r w:rsidR="007665C7" w:rsidRPr="00A541AC">
        <w:rPr>
          <w:rFonts w:cs="Tahoma"/>
          <w:szCs w:val="22"/>
        </w:rPr>
        <w:t xml:space="preserve"> třiceti osmi (38) girland</w:t>
      </w:r>
      <w:r w:rsidRPr="00A541AC">
        <w:rPr>
          <w:rFonts w:cs="Tahoma"/>
          <w:szCs w:val="22"/>
        </w:rPr>
        <w:t xml:space="preserve"> do pěti (5) ulic (Česká, Běhounská, Kobližná, Masarykova, </w:t>
      </w:r>
      <w:r w:rsidRPr="005129A6">
        <w:rPr>
          <w:rFonts w:cs="Tahoma"/>
          <w:szCs w:val="22"/>
        </w:rPr>
        <w:t>Rašínova), kdy původní girlandy z roku 202</w:t>
      </w:r>
      <w:r w:rsidR="006000F6" w:rsidRPr="005129A6">
        <w:rPr>
          <w:rFonts w:cs="Tahoma"/>
          <w:szCs w:val="22"/>
        </w:rPr>
        <w:t>4</w:t>
      </w:r>
      <w:r w:rsidRPr="005129A6">
        <w:rPr>
          <w:rFonts w:cs="Tahoma"/>
          <w:szCs w:val="22"/>
        </w:rPr>
        <w:t xml:space="preserve"> byly demontovány.</w:t>
      </w:r>
    </w:p>
    <w:p w14:paraId="4F9F1DCF" w14:textId="35625715" w:rsidR="007D06C7" w:rsidRPr="00A541AC" w:rsidRDefault="00AA2947" w:rsidP="007D06C7">
      <w:pPr>
        <w:pStyle w:val="Nadpis2"/>
        <w:widowControl w:val="0"/>
        <w:suppressAutoHyphens w:val="0"/>
        <w:ind w:left="720" w:hanging="720"/>
        <w:rPr>
          <w:rFonts w:cs="Tahoma"/>
          <w:szCs w:val="22"/>
        </w:rPr>
      </w:pPr>
      <w:r w:rsidRPr="00D133CF">
        <w:rPr>
          <w:szCs w:val="22"/>
        </w:rPr>
        <w:t xml:space="preserve">Na realizaci včetně projektové </w:t>
      </w:r>
      <w:r w:rsidRPr="00A541AC">
        <w:rPr>
          <w:rFonts w:cs="Tahoma"/>
          <w:szCs w:val="22"/>
        </w:rPr>
        <w:t>dokumentace</w:t>
      </w:r>
      <w:r w:rsidRPr="00D133CF">
        <w:rPr>
          <w:szCs w:val="22"/>
        </w:rPr>
        <w:t xml:space="preserve"> a dodání díla je vyhrazena částka </w:t>
      </w:r>
      <w:r w:rsidRPr="00A541AC">
        <w:rPr>
          <w:rFonts w:cs="Tahoma"/>
          <w:szCs w:val="22"/>
        </w:rPr>
        <w:t>7.200.000</w:t>
      </w:r>
      <w:r w:rsidR="00D10B5E" w:rsidRPr="00A541AC">
        <w:rPr>
          <w:rFonts w:cs="Tahoma"/>
          <w:szCs w:val="22"/>
        </w:rPr>
        <w:t> </w:t>
      </w:r>
      <w:r w:rsidRPr="00A541AC">
        <w:rPr>
          <w:rFonts w:cs="Tahoma"/>
          <w:szCs w:val="22"/>
        </w:rPr>
        <w:t>Kč bez DPH (</w:t>
      </w:r>
      <w:r w:rsidRPr="00D133CF">
        <w:rPr>
          <w:rFonts w:cs="Tahoma"/>
          <w:i/>
          <w:iCs w:val="0"/>
          <w:szCs w:val="22"/>
        </w:rPr>
        <w:t>slovy: sedm milionů dvě stě tisíc korun českých</w:t>
      </w:r>
      <w:r w:rsidRPr="00A541AC">
        <w:rPr>
          <w:rFonts w:cs="Tahoma"/>
          <w:szCs w:val="22"/>
        </w:rPr>
        <w:t>)</w:t>
      </w:r>
      <w:r w:rsidR="002B5526" w:rsidRPr="00A541AC">
        <w:rPr>
          <w:rFonts w:cs="Tahoma"/>
          <w:szCs w:val="22"/>
        </w:rPr>
        <w:t>, která však</w:t>
      </w:r>
      <w:r w:rsidR="0041251C">
        <w:rPr>
          <w:rFonts w:cs="Tahoma"/>
          <w:szCs w:val="22"/>
        </w:rPr>
        <w:t> </w:t>
      </w:r>
      <w:r w:rsidR="002B5526" w:rsidRPr="00A541AC">
        <w:rPr>
          <w:rFonts w:cs="Tahoma"/>
          <w:szCs w:val="22"/>
        </w:rPr>
        <w:t>nepředstavuje maximální možné náklady a tuto částku tak lze překročit</w:t>
      </w:r>
      <w:r w:rsidRPr="00A541AC">
        <w:rPr>
          <w:rFonts w:cs="Tahoma"/>
          <w:szCs w:val="22"/>
        </w:rPr>
        <w:t>.</w:t>
      </w:r>
      <w:bookmarkEnd w:id="3"/>
      <w:bookmarkEnd w:id="4"/>
      <w:bookmarkEnd w:id="5"/>
      <w:bookmarkEnd w:id="6"/>
    </w:p>
    <w:p w14:paraId="328E0F2D" w14:textId="6C27D83A" w:rsidR="00122B6B" w:rsidRPr="00AA2947" w:rsidRDefault="00AA2947" w:rsidP="0014340B">
      <w:pPr>
        <w:pStyle w:val="NADPIS11"/>
        <w:spacing w:before="240" w:after="60"/>
        <w:ind w:left="709" w:hanging="709"/>
      </w:pPr>
      <w:bookmarkStart w:id="7" w:name="_Toc227228650"/>
      <w:r>
        <w:t>Harmonogram soutěže</w:t>
      </w:r>
      <w:bookmarkEnd w:id="7"/>
    </w:p>
    <w:p w14:paraId="776B6870" w14:textId="7E3AAEE8" w:rsidR="00AA2947" w:rsidRPr="003A2B07" w:rsidRDefault="00AA2947" w:rsidP="007D06C7">
      <w:pPr>
        <w:pStyle w:val="Nadpis2"/>
        <w:widowControl w:val="0"/>
        <w:suppressAutoHyphens w:val="0"/>
        <w:ind w:hanging="720"/>
        <w:rPr>
          <w:rFonts w:cs="Tahoma"/>
          <w:szCs w:val="22"/>
        </w:rPr>
      </w:pPr>
      <w:r w:rsidRPr="003A2B07">
        <w:rPr>
          <w:rFonts w:cs="Tahoma"/>
          <w:szCs w:val="22"/>
        </w:rPr>
        <w:t>Lhůta pro odevzdání návrhů v</w:t>
      </w:r>
      <w:r w:rsidR="00857A89">
        <w:rPr>
          <w:rFonts w:cs="Tahoma"/>
          <w:szCs w:val="22"/>
        </w:rPr>
        <w:t xml:space="preserve"> první</w:t>
      </w:r>
      <w:r w:rsidRPr="003A2B07">
        <w:rPr>
          <w:rFonts w:cs="Tahoma"/>
          <w:szCs w:val="22"/>
        </w:rPr>
        <w:t xml:space="preserve"> </w:t>
      </w:r>
      <w:r w:rsidR="00857A89">
        <w:rPr>
          <w:rFonts w:cs="Tahoma"/>
          <w:szCs w:val="22"/>
        </w:rPr>
        <w:t>(</w:t>
      </w:r>
      <w:r w:rsidRPr="003A2B07">
        <w:rPr>
          <w:rFonts w:cs="Tahoma"/>
          <w:szCs w:val="22"/>
        </w:rPr>
        <w:t>1</w:t>
      </w:r>
      <w:r w:rsidR="00857A89">
        <w:rPr>
          <w:rFonts w:cs="Tahoma"/>
          <w:szCs w:val="22"/>
        </w:rPr>
        <w:t>)</w:t>
      </w:r>
      <w:r w:rsidRPr="003A2B07">
        <w:rPr>
          <w:rFonts w:cs="Tahoma"/>
          <w:szCs w:val="22"/>
        </w:rPr>
        <w:t xml:space="preserve">. fázi je </w:t>
      </w:r>
      <w:r w:rsidRPr="003A2B07">
        <w:t>stanovena</w:t>
      </w:r>
      <w:r w:rsidRPr="003A2B07">
        <w:rPr>
          <w:rFonts w:cs="Tahoma"/>
          <w:szCs w:val="22"/>
        </w:rPr>
        <w:t xml:space="preserve"> do</w:t>
      </w:r>
      <w:r w:rsidR="00043398">
        <w:rPr>
          <w:rFonts w:cs="Tahoma"/>
          <w:szCs w:val="22"/>
        </w:rPr>
        <w:t xml:space="preserve"> </w:t>
      </w:r>
      <w:r w:rsidR="00F33DD5">
        <w:rPr>
          <w:rFonts w:cs="Tahoma"/>
          <w:szCs w:val="22"/>
        </w:rPr>
        <w:t>4. června 2026 do 13:00 hod</w:t>
      </w:r>
      <w:r w:rsidRPr="003A2B07">
        <w:rPr>
          <w:rFonts w:cs="Tahoma"/>
          <w:szCs w:val="22"/>
        </w:rPr>
        <w:t>. Návrhy se</w:t>
      </w:r>
      <w:r w:rsidR="00CC5807">
        <w:rPr>
          <w:rFonts w:cs="Tahoma"/>
          <w:szCs w:val="22"/>
        </w:rPr>
        <w:t> </w:t>
      </w:r>
      <w:r w:rsidRPr="003A2B07">
        <w:rPr>
          <w:rFonts w:cs="Tahoma"/>
          <w:szCs w:val="22"/>
        </w:rPr>
        <w:t>odevzdávají pouze elektronicky prostřednictvím elektronického nástroje.</w:t>
      </w:r>
    </w:p>
    <w:p w14:paraId="214744D9" w14:textId="633E4EFE" w:rsidR="00AA2947" w:rsidRDefault="00AA2947" w:rsidP="007D06C7">
      <w:pPr>
        <w:pStyle w:val="Nadpis2"/>
        <w:widowControl w:val="0"/>
        <w:suppressAutoHyphens w:val="0"/>
        <w:ind w:hanging="720"/>
        <w:rPr>
          <w:rFonts w:cs="Tahoma"/>
          <w:szCs w:val="22"/>
        </w:rPr>
      </w:pPr>
      <w:r w:rsidRPr="00A53C1B">
        <w:rPr>
          <w:rFonts w:cs="Tahoma"/>
          <w:szCs w:val="22"/>
        </w:rPr>
        <w:t>Lhůta pro odevzdání návrhů v</w:t>
      </w:r>
      <w:r w:rsidR="00857A89" w:rsidRPr="00A53C1B">
        <w:rPr>
          <w:rFonts w:cs="Tahoma"/>
          <w:szCs w:val="22"/>
        </w:rPr>
        <w:t> druhé (</w:t>
      </w:r>
      <w:r w:rsidRPr="00A53C1B">
        <w:rPr>
          <w:rFonts w:cs="Tahoma"/>
          <w:szCs w:val="22"/>
        </w:rPr>
        <w:t>2.</w:t>
      </w:r>
      <w:r w:rsidR="00857A89" w:rsidRPr="00A53C1B">
        <w:rPr>
          <w:rFonts w:cs="Tahoma"/>
          <w:szCs w:val="22"/>
        </w:rPr>
        <w:t>)</w:t>
      </w:r>
      <w:r w:rsidRPr="00A53C1B">
        <w:rPr>
          <w:rFonts w:cs="Tahoma"/>
          <w:szCs w:val="22"/>
        </w:rPr>
        <w:t xml:space="preserve"> fázi je </w:t>
      </w:r>
      <w:r w:rsidRPr="00A53C1B">
        <w:t>stanovena</w:t>
      </w:r>
      <w:r w:rsidRPr="00A53C1B">
        <w:rPr>
          <w:rFonts w:cs="Tahoma"/>
          <w:szCs w:val="22"/>
        </w:rPr>
        <w:t xml:space="preserve"> do </w:t>
      </w:r>
      <w:r w:rsidR="00F33DD5" w:rsidRPr="00A53C1B">
        <w:rPr>
          <w:rFonts w:cs="Tahoma"/>
          <w:szCs w:val="22"/>
        </w:rPr>
        <w:t>7. srpna 2026 do 13:00 hod</w:t>
      </w:r>
      <w:r w:rsidRPr="00A53C1B">
        <w:rPr>
          <w:rFonts w:cs="Tahoma"/>
          <w:szCs w:val="22"/>
        </w:rPr>
        <w:t>, čtyři (4) vybraní účastníci odevzdávají své dopracované návrhy elektronicky prostřednictvím elektronického nástroje</w:t>
      </w:r>
      <w:r w:rsidR="00833257">
        <w:rPr>
          <w:rFonts w:cs="Tahoma"/>
          <w:szCs w:val="22"/>
        </w:rPr>
        <w:t xml:space="preserve">, </w:t>
      </w:r>
      <w:r w:rsidR="00833257" w:rsidRPr="00833257">
        <w:rPr>
          <w:rFonts w:cs="Tahoma"/>
          <w:szCs w:val="22"/>
        </w:rPr>
        <w:t>případné požadavky na odevzdání v tištěné podobě budou stanoveny ve výzvě k účasti ve druhé (2.) fázi soutěže.</w:t>
      </w:r>
    </w:p>
    <w:p w14:paraId="7BA09325" w14:textId="48EDDE14" w:rsidR="0036624F" w:rsidRPr="0036624F" w:rsidRDefault="0036624F" w:rsidP="00EA416D">
      <w:pPr>
        <w:pStyle w:val="Nadpis2"/>
        <w:widowControl w:val="0"/>
        <w:suppressAutoHyphens w:val="0"/>
        <w:ind w:hanging="720"/>
        <w:rPr>
          <w:rFonts w:cs="Tahoma"/>
          <w:szCs w:val="22"/>
        </w:rPr>
      </w:pPr>
      <w:r w:rsidRPr="0036624F">
        <w:rPr>
          <w:rFonts w:cs="Tahoma"/>
          <w:szCs w:val="22"/>
        </w:rPr>
        <w:t xml:space="preserve">Soutěžní návrhy ve druhé (2.) fázi soutěže budou odevzdávány v podobě panelů (viz čl. </w:t>
      </w:r>
      <w:r>
        <w:rPr>
          <w:rFonts w:cs="Tahoma"/>
          <w:szCs w:val="22"/>
        </w:rPr>
        <w:t>5</w:t>
      </w:r>
      <w:r w:rsidRPr="0036624F">
        <w:rPr>
          <w:rFonts w:cs="Tahoma"/>
          <w:szCs w:val="22"/>
        </w:rPr>
        <w:t>.</w:t>
      </w:r>
      <w:r>
        <w:rPr>
          <w:rFonts w:cs="Tahoma"/>
          <w:szCs w:val="22"/>
        </w:rPr>
        <w:t>9</w:t>
      </w:r>
      <w:r w:rsidRPr="0036624F">
        <w:rPr>
          <w:rFonts w:cs="Tahoma"/>
          <w:szCs w:val="22"/>
        </w:rPr>
        <w:t xml:space="preserve">) prostřednictvím elektronického nástroje </w:t>
      </w:r>
      <w:r w:rsidR="00725CD8">
        <w:rPr>
          <w:rFonts w:cs="Tahoma"/>
          <w:szCs w:val="22"/>
        </w:rPr>
        <w:t>z</w:t>
      </w:r>
      <w:r w:rsidRPr="0036624F">
        <w:rPr>
          <w:rFonts w:cs="Tahoma"/>
          <w:szCs w:val="22"/>
        </w:rPr>
        <w:t>adavatele. Podrobnosti o formě a rozsahu odevzdávaných soutěžních návrhů budou stanoveny ve výzvě k účasti ve druhé (2.) fázi soutěže. Pokud se porota usnese, že vybrané soutěžní návrhy budou předloženy rovněž v</w:t>
      </w:r>
      <w:r w:rsidR="00976B12">
        <w:rPr>
          <w:rFonts w:cs="Tahoma"/>
          <w:szCs w:val="22"/>
        </w:rPr>
        <w:t> </w:t>
      </w:r>
      <w:r w:rsidRPr="0036624F">
        <w:rPr>
          <w:rFonts w:cs="Tahoma"/>
          <w:szCs w:val="22"/>
        </w:rPr>
        <w:t>tištěné podobě, bude tato skutečnost upřesněna ve výzvě pro druhou (2.) fázi soutěže. V</w:t>
      </w:r>
      <w:r>
        <w:rPr>
          <w:rFonts w:cs="Tahoma"/>
          <w:szCs w:val="22"/>
        </w:rPr>
        <w:t> </w:t>
      </w:r>
      <w:r w:rsidRPr="0036624F">
        <w:rPr>
          <w:rFonts w:cs="Tahoma"/>
          <w:szCs w:val="22"/>
        </w:rPr>
        <w:t xml:space="preserve">případě, že budou soutěžní návrhy předloženy výhradně elektronicky, zajistí </w:t>
      </w:r>
      <w:r w:rsidR="00725CD8">
        <w:rPr>
          <w:rFonts w:cs="Tahoma"/>
          <w:szCs w:val="22"/>
        </w:rPr>
        <w:t>z</w:t>
      </w:r>
      <w:r w:rsidRPr="0036624F">
        <w:rPr>
          <w:rFonts w:cs="Tahoma"/>
          <w:szCs w:val="22"/>
        </w:rPr>
        <w:t xml:space="preserve">adavatel </w:t>
      </w:r>
      <w:r w:rsidRPr="0036624F">
        <w:rPr>
          <w:rFonts w:cs="Tahoma"/>
          <w:szCs w:val="22"/>
        </w:rPr>
        <w:lastRenderedPageBreak/>
        <w:t>tisk a podlepení panelů pro účely hodnocení porotou, a to za podmínek stejných pro všechny účastníky.</w:t>
      </w:r>
    </w:p>
    <w:p w14:paraId="1DD41E1F" w14:textId="6673D8A1" w:rsidR="00AA2947" w:rsidRPr="00A53C1B" w:rsidRDefault="00AA2947" w:rsidP="007D06C7">
      <w:pPr>
        <w:pStyle w:val="Nadpis2"/>
        <w:widowControl w:val="0"/>
        <w:suppressAutoHyphens w:val="0"/>
        <w:ind w:hanging="720"/>
        <w:rPr>
          <w:rFonts w:cs="Tahoma"/>
          <w:szCs w:val="22"/>
        </w:rPr>
      </w:pPr>
      <w:r w:rsidRPr="00A53C1B">
        <w:t>Vyhlášení výsledků soutěže se uskuteční dne</w:t>
      </w:r>
      <w:r w:rsidR="009B265C" w:rsidRPr="00A53C1B">
        <w:t xml:space="preserve"> 17. září 2026</w:t>
      </w:r>
      <w:r w:rsidRPr="00A53C1B">
        <w:t>.</w:t>
      </w:r>
    </w:p>
    <w:p w14:paraId="3C5F452A" w14:textId="034D0BF6" w:rsidR="00AA2947" w:rsidRPr="00A53C1B" w:rsidRDefault="377D9712" w:rsidP="2A6AAE1C">
      <w:pPr>
        <w:pStyle w:val="Nadpis2"/>
        <w:widowControl w:val="0"/>
        <w:suppressAutoHyphens w:val="0"/>
        <w:ind w:hanging="720"/>
        <w:rPr>
          <w:rFonts w:cs="Tahoma"/>
        </w:rPr>
      </w:pPr>
      <w:r w:rsidRPr="00A53C1B">
        <w:t xml:space="preserve">Zprovoznění nových girland je plánováno </w:t>
      </w:r>
      <w:bookmarkStart w:id="8" w:name="_Toc333411212"/>
      <w:r w:rsidR="00271990" w:rsidRPr="00A53C1B">
        <w:t>v červenci 2027.</w:t>
      </w:r>
    </w:p>
    <w:p w14:paraId="1FDEEFE1" w14:textId="23332239" w:rsidR="007D06C7" w:rsidRDefault="007D06C7" w:rsidP="0014340B">
      <w:pPr>
        <w:pStyle w:val="NADPIS11"/>
        <w:keepLines/>
        <w:spacing w:before="240" w:after="60"/>
        <w:ind w:left="709" w:hanging="709"/>
      </w:pPr>
      <w:bookmarkStart w:id="9" w:name="_Toc227228651"/>
      <w:bookmarkEnd w:id="8"/>
      <w:r>
        <w:t xml:space="preserve">Ceny </w:t>
      </w:r>
      <w:r w:rsidR="002E2873">
        <w:t xml:space="preserve">a odměny </w:t>
      </w:r>
      <w:r>
        <w:t>za soutěžní návrhy</w:t>
      </w:r>
      <w:bookmarkEnd w:id="9"/>
    </w:p>
    <w:p w14:paraId="66D7E57D" w14:textId="77777777" w:rsidR="007D06C7" w:rsidRPr="00461B33" w:rsidRDefault="007D06C7" w:rsidP="007D06C7">
      <w:pPr>
        <w:pStyle w:val="Nadpis2"/>
        <w:widowControl w:val="0"/>
        <w:suppressAutoHyphens w:val="0"/>
        <w:ind w:hanging="720"/>
        <w:rPr>
          <w:rFonts w:cs="Tahoma"/>
          <w:szCs w:val="22"/>
        </w:rPr>
      </w:pPr>
      <w:r w:rsidRPr="00461B33">
        <w:rPr>
          <w:rFonts w:cs="Tahoma"/>
          <w:szCs w:val="22"/>
        </w:rPr>
        <w:t>První (1.) cena se stanovuje ve výši 125.000Kč (</w:t>
      </w:r>
      <w:r w:rsidRPr="00D133CF">
        <w:rPr>
          <w:rFonts w:cs="Tahoma"/>
          <w:i/>
          <w:iCs w:val="0"/>
          <w:szCs w:val="22"/>
        </w:rPr>
        <w:t>slovy: sto dvacet pět tisíc korun českých</w:t>
      </w:r>
      <w:r w:rsidRPr="00461B33">
        <w:rPr>
          <w:rFonts w:cs="Tahoma"/>
          <w:szCs w:val="22"/>
        </w:rPr>
        <w:t xml:space="preserve">). </w:t>
      </w:r>
    </w:p>
    <w:p w14:paraId="36B99E23" w14:textId="77777777" w:rsidR="007D06C7" w:rsidRPr="00461B33" w:rsidRDefault="007D06C7" w:rsidP="007D06C7">
      <w:pPr>
        <w:pStyle w:val="Nadpis2"/>
        <w:widowControl w:val="0"/>
        <w:suppressAutoHyphens w:val="0"/>
        <w:ind w:hanging="720"/>
        <w:rPr>
          <w:rFonts w:cs="Tahoma"/>
          <w:szCs w:val="22"/>
        </w:rPr>
      </w:pPr>
      <w:r w:rsidRPr="00461B33">
        <w:rPr>
          <w:rFonts w:cs="Tahoma"/>
          <w:szCs w:val="22"/>
        </w:rPr>
        <w:t>Druhá (2.) cena se stanovuje ve výši 90.000 Kč (</w:t>
      </w:r>
      <w:r w:rsidRPr="00D133CF">
        <w:rPr>
          <w:rFonts w:cs="Tahoma"/>
          <w:i/>
          <w:iCs w:val="0"/>
          <w:szCs w:val="22"/>
        </w:rPr>
        <w:t>slovy: devadesát tisíc korun českých</w:t>
      </w:r>
      <w:r w:rsidRPr="00461B33">
        <w:rPr>
          <w:rFonts w:cs="Tahoma"/>
          <w:szCs w:val="22"/>
        </w:rPr>
        <w:t>).</w:t>
      </w:r>
    </w:p>
    <w:p w14:paraId="08C90131" w14:textId="77EA66E6" w:rsidR="007D06C7" w:rsidRDefault="007D06C7" w:rsidP="007D06C7">
      <w:pPr>
        <w:pStyle w:val="Nadpis2"/>
        <w:widowControl w:val="0"/>
        <w:suppressAutoHyphens w:val="0"/>
        <w:ind w:hanging="720"/>
        <w:rPr>
          <w:lang w:eastAsia="cs-CZ"/>
        </w:rPr>
      </w:pPr>
      <w:r>
        <w:rPr>
          <w:lang w:eastAsia="cs-CZ"/>
        </w:rPr>
        <w:t>Třetí (3.) cena se stanovuje ve výši 60.000 Kč (</w:t>
      </w:r>
      <w:r w:rsidRPr="00D133CF">
        <w:rPr>
          <w:i/>
          <w:iCs w:val="0"/>
          <w:lang w:eastAsia="cs-CZ"/>
        </w:rPr>
        <w:t xml:space="preserve">slovy: šedesát tisíc </w:t>
      </w:r>
      <w:r w:rsidR="00CC5807">
        <w:rPr>
          <w:i/>
          <w:iCs w:val="0"/>
          <w:lang w:eastAsia="cs-CZ"/>
        </w:rPr>
        <w:t xml:space="preserve">korun </w:t>
      </w:r>
      <w:r w:rsidRPr="00D133CF">
        <w:rPr>
          <w:i/>
          <w:iCs w:val="0"/>
          <w:lang w:eastAsia="cs-CZ"/>
        </w:rPr>
        <w:t>českých</w:t>
      </w:r>
      <w:r>
        <w:rPr>
          <w:lang w:eastAsia="cs-CZ"/>
        </w:rPr>
        <w:t>).</w:t>
      </w:r>
    </w:p>
    <w:p w14:paraId="7D7C4A4B" w14:textId="1A0ED13C" w:rsidR="002E2873" w:rsidRDefault="002E2873" w:rsidP="00857A89">
      <w:pPr>
        <w:pStyle w:val="Nadpis2"/>
        <w:keepNext/>
        <w:ind w:hanging="720"/>
        <w:rPr>
          <w:rFonts w:cs="Tahoma"/>
          <w:szCs w:val="22"/>
        </w:rPr>
      </w:pPr>
      <w:r>
        <w:rPr>
          <w:rFonts w:eastAsia="Arial" w:cs="Arial"/>
        </w:rPr>
        <w:t xml:space="preserve">Pro jeden (1) návrh, který byť nebyl oceněn, avšak přinesl </w:t>
      </w:r>
      <w:r w:rsidRPr="004938E4">
        <w:rPr>
          <w:rFonts w:eastAsia="Arial" w:cs="Arial"/>
        </w:rPr>
        <w:t>pozoruhodné dílčí podněty a</w:t>
      </w:r>
      <w:r w:rsidR="00D10B5E">
        <w:rPr>
          <w:rFonts w:eastAsia="Arial" w:cs="Arial"/>
        </w:rPr>
        <w:t> </w:t>
      </w:r>
      <w:r w:rsidRPr="004938E4">
        <w:rPr>
          <w:rFonts w:eastAsia="Arial" w:cs="Arial"/>
        </w:rPr>
        <w:t xml:space="preserve">řešení, se stanovuje částka odměny ve výši </w:t>
      </w:r>
      <w:r>
        <w:rPr>
          <w:rFonts w:eastAsia="Arial" w:cs="Arial"/>
        </w:rPr>
        <w:t>50.000</w:t>
      </w:r>
      <w:r w:rsidRPr="004938E4">
        <w:rPr>
          <w:rFonts w:eastAsia="Arial" w:cs="Arial"/>
        </w:rPr>
        <w:t xml:space="preserve"> Kč (</w:t>
      </w:r>
      <w:r w:rsidRPr="0014340B">
        <w:rPr>
          <w:rFonts w:eastAsia="Arial" w:cs="Arial"/>
          <w:i/>
        </w:rPr>
        <w:t>slovy: padesát tisíc korun českých</w:t>
      </w:r>
      <w:r w:rsidRPr="004938E4">
        <w:rPr>
          <w:rFonts w:eastAsia="Arial" w:cs="Arial"/>
        </w:rPr>
        <w:t>).</w:t>
      </w:r>
    </w:p>
    <w:p w14:paraId="6E005C8A" w14:textId="6C71686A" w:rsidR="001F00EE" w:rsidRDefault="001F00EE" w:rsidP="0014340B">
      <w:pPr>
        <w:pStyle w:val="NADPIS11"/>
        <w:keepNext w:val="0"/>
        <w:widowControl w:val="0"/>
        <w:spacing w:before="240" w:after="60"/>
        <w:ind w:left="709" w:hanging="709"/>
      </w:pPr>
      <w:bookmarkStart w:id="10" w:name="_Toc227228652"/>
      <w:r>
        <w:t>Elektronický nástroj</w:t>
      </w:r>
      <w:bookmarkEnd w:id="10"/>
    </w:p>
    <w:p w14:paraId="590129BD" w14:textId="2A1F47DE" w:rsidR="001F00EE" w:rsidRPr="001F00EE" w:rsidRDefault="001F00EE" w:rsidP="001F00EE">
      <w:pPr>
        <w:pStyle w:val="Nadpis2"/>
        <w:keepNext/>
        <w:ind w:hanging="720"/>
        <w:rPr>
          <w:rFonts w:cs="Tahoma"/>
          <w:szCs w:val="22"/>
        </w:rPr>
      </w:pPr>
      <w:r w:rsidRPr="001F00EE">
        <w:rPr>
          <w:rFonts w:cs="Tahoma"/>
          <w:szCs w:val="22"/>
        </w:rPr>
        <w:t xml:space="preserve">Soutěž bude uveřejněna v elektronickém nástroji (profilu </w:t>
      </w:r>
      <w:r w:rsidR="00725CD8">
        <w:rPr>
          <w:rFonts w:cs="Tahoma"/>
          <w:szCs w:val="22"/>
        </w:rPr>
        <w:t>z</w:t>
      </w:r>
      <w:r w:rsidRPr="001F00EE">
        <w:rPr>
          <w:rFonts w:cs="Tahoma"/>
          <w:szCs w:val="22"/>
        </w:rPr>
        <w:t>adavatele)</w:t>
      </w:r>
      <w:r w:rsidR="00D10B5E">
        <w:rPr>
          <w:rFonts w:cs="Tahoma"/>
          <w:szCs w:val="22"/>
        </w:rPr>
        <w:t>, společnosti</w:t>
      </w:r>
      <w:r w:rsidRPr="001F00EE">
        <w:rPr>
          <w:rFonts w:cs="Tahoma"/>
          <w:szCs w:val="22"/>
        </w:rPr>
        <w:t xml:space="preserve"> Technick</w:t>
      </w:r>
      <w:r w:rsidR="00D10B5E">
        <w:rPr>
          <w:rFonts w:cs="Tahoma"/>
          <w:szCs w:val="22"/>
        </w:rPr>
        <w:t>é</w:t>
      </w:r>
      <w:r w:rsidRPr="001F00EE">
        <w:rPr>
          <w:rFonts w:cs="Tahoma"/>
          <w:szCs w:val="22"/>
        </w:rPr>
        <w:t xml:space="preserve"> služb</w:t>
      </w:r>
      <w:r w:rsidR="00D10B5E">
        <w:rPr>
          <w:rFonts w:cs="Tahoma"/>
          <w:szCs w:val="22"/>
        </w:rPr>
        <w:t>y</w:t>
      </w:r>
      <w:r w:rsidRPr="001F00EE">
        <w:rPr>
          <w:rFonts w:cs="Tahoma"/>
          <w:szCs w:val="22"/>
        </w:rPr>
        <w:t xml:space="preserve"> Brno, </w:t>
      </w:r>
      <w:r w:rsidR="004B53B6">
        <w:rPr>
          <w:rFonts w:cs="Tahoma"/>
          <w:szCs w:val="22"/>
        </w:rPr>
        <w:t>akciov</w:t>
      </w:r>
      <w:r w:rsidR="00D10B5E">
        <w:rPr>
          <w:rFonts w:cs="Tahoma"/>
          <w:szCs w:val="22"/>
        </w:rPr>
        <w:t>á</w:t>
      </w:r>
      <w:r w:rsidR="004B53B6">
        <w:rPr>
          <w:rFonts w:cs="Tahoma"/>
          <w:szCs w:val="22"/>
        </w:rPr>
        <w:t xml:space="preserve"> společnost, </w:t>
      </w:r>
      <w:r w:rsidRPr="001F00EE">
        <w:rPr>
          <w:rFonts w:cs="Tahoma"/>
          <w:szCs w:val="22"/>
        </w:rPr>
        <w:t xml:space="preserve">prostřednictvím kterého bude probíhat veškerá komunikace mezi účastníky a </w:t>
      </w:r>
      <w:r w:rsidR="00725CD8">
        <w:rPr>
          <w:rFonts w:cs="Tahoma"/>
          <w:szCs w:val="22"/>
        </w:rPr>
        <w:t>z</w:t>
      </w:r>
      <w:r w:rsidRPr="001F00EE">
        <w:rPr>
          <w:rFonts w:cs="Tahoma"/>
          <w:szCs w:val="22"/>
        </w:rPr>
        <w:t>adavatelem včetně odevzdání návrhu.</w:t>
      </w:r>
    </w:p>
    <w:p w14:paraId="1EEB1B50" w14:textId="63A5FCAC" w:rsidR="001F00EE" w:rsidRPr="001F00EE" w:rsidRDefault="001F00EE" w:rsidP="001F00EE">
      <w:pPr>
        <w:pStyle w:val="Nadpis2"/>
        <w:keepNext/>
        <w:ind w:hanging="720"/>
        <w:rPr>
          <w:rFonts w:cs="Tahoma"/>
          <w:szCs w:val="22"/>
        </w:rPr>
      </w:pPr>
      <w:r w:rsidRPr="001F00EE">
        <w:rPr>
          <w:rFonts w:cs="Tahoma"/>
          <w:szCs w:val="22"/>
        </w:rPr>
        <w:t xml:space="preserve">Pro účast v soutěži je nutná registrace v </w:t>
      </w:r>
      <w:hyperlink r:id="rId9" w:history="1">
        <w:r w:rsidRPr="001F00EE">
          <w:rPr>
            <w:rStyle w:val="Hypertextovodkaz"/>
            <w:rFonts w:cs="Tahoma"/>
            <w:szCs w:val="22"/>
          </w:rPr>
          <w:t>elektronickém nástroji</w:t>
        </w:r>
      </w:hyperlink>
      <w:r>
        <w:rPr>
          <w:rFonts w:cs="Tahoma"/>
          <w:szCs w:val="22"/>
        </w:rPr>
        <w:t>.</w:t>
      </w:r>
    </w:p>
    <w:p w14:paraId="071C4EF5" w14:textId="5E516429" w:rsidR="001F00EE" w:rsidRPr="00857A89" w:rsidRDefault="001F00EE" w:rsidP="001F00EE">
      <w:pPr>
        <w:pStyle w:val="Nadpis2"/>
        <w:keepNext/>
        <w:ind w:hanging="720"/>
        <w:rPr>
          <w:rFonts w:cs="Tahoma"/>
          <w:szCs w:val="22"/>
        </w:rPr>
      </w:pPr>
      <w:r w:rsidRPr="001F00EE">
        <w:rPr>
          <w:rFonts w:cs="Tahoma"/>
          <w:szCs w:val="22"/>
        </w:rPr>
        <w:t xml:space="preserve">Teprve po registraci je možné odevzdat návrh. Registrace v elektronickém nástroji může běžně zabrat i několik pracovních dní. </w:t>
      </w:r>
      <w:r w:rsidR="00D10B5E">
        <w:rPr>
          <w:rFonts w:cs="Tahoma"/>
          <w:szCs w:val="22"/>
        </w:rPr>
        <w:t>Zadavatel doporučuje</w:t>
      </w:r>
      <w:r w:rsidRPr="001F00EE">
        <w:rPr>
          <w:rFonts w:cs="Tahoma"/>
          <w:szCs w:val="22"/>
        </w:rPr>
        <w:t xml:space="preserve">, aby registrace byla vůbec prvním krokem již při úvaze o účasti v soutěži. Samotná registrace </w:t>
      </w:r>
      <w:r w:rsidR="00D10B5E">
        <w:rPr>
          <w:rFonts w:cs="Tahoma"/>
          <w:szCs w:val="22"/>
        </w:rPr>
        <w:t xml:space="preserve">nicméně </w:t>
      </w:r>
      <w:r w:rsidRPr="001F00EE">
        <w:rPr>
          <w:rFonts w:cs="Tahoma"/>
          <w:szCs w:val="22"/>
        </w:rPr>
        <w:t>nezavazuje k</w:t>
      </w:r>
      <w:r w:rsidR="00A541AC">
        <w:rPr>
          <w:rFonts w:cs="Tahoma"/>
          <w:szCs w:val="22"/>
        </w:rPr>
        <w:t> </w:t>
      </w:r>
      <w:r w:rsidRPr="001F00EE">
        <w:rPr>
          <w:rFonts w:cs="Tahoma"/>
          <w:szCs w:val="22"/>
        </w:rPr>
        <w:t>podání návrhu.</w:t>
      </w:r>
    </w:p>
    <w:p w14:paraId="3F374C1F" w14:textId="3A61E8E2" w:rsidR="007D06C7" w:rsidRDefault="00857A89" w:rsidP="0014340B">
      <w:pPr>
        <w:pStyle w:val="NADPIS11"/>
        <w:keepNext w:val="0"/>
        <w:widowControl w:val="0"/>
        <w:spacing w:before="240" w:after="60"/>
        <w:ind w:left="709" w:hanging="709"/>
      </w:pPr>
      <w:bookmarkStart w:id="11" w:name="_Toc227228653"/>
      <w:r>
        <w:t>Náležitosti soutěžního návrhu</w:t>
      </w:r>
      <w:bookmarkEnd w:id="11"/>
    </w:p>
    <w:p w14:paraId="104D8B1B" w14:textId="00DD6FFB" w:rsidR="00857A89" w:rsidRDefault="00857A89" w:rsidP="00857A89">
      <w:pPr>
        <w:pStyle w:val="Nadpis2"/>
        <w:keepNext/>
        <w:ind w:hanging="720"/>
        <w:rPr>
          <w:lang w:eastAsia="cs-CZ"/>
        </w:rPr>
      </w:pPr>
      <w:r w:rsidRPr="00857A89">
        <w:rPr>
          <w:lang w:eastAsia="cs-CZ"/>
        </w:rPr>
        <w:t>V</w:t>
      </w:r>
      <w:r>
        <w:rPr>
          <w:lang w:eastAsia="cs-CZ"/>
        </w:rPr>
        <w:t> první (</w:t>
      </w:r>
      <w:r w:rsidRPr="00857A89">
        <w:rPr>
          <w:lang w:eastAsia="cs-CZ"/>
        </w:rPr>
        <w:t>1.</w:t>
      </w:r>
      <w:r>
        <w:rPr>
          <w:lang w:eastAsia="cs-CZ"/>
        </w:rPr>
        <w:t>)</w:t>
      </w:r>
      <w:r w:rsidRPr="00857A89">
        <w:rPr>
          <w:lang w:eastAsia="cs-CZ"/>
        </w:rPr>
        <w:t xml:space="preserve"> fázi soutěže se odevzdává prezentace návrhu ve formě sešitu (A4, libovolná orientace) elektronicky prostřednictvím elektronického nástroje </w:t>
      </w:r>
      <w:r w:rsidR="00D10B5E">
        <w:rPr>
          <w:lang w:eastAsia="cs-CZ"/>
        </w:rPr>
        <w:t>ve formátu *.</w:t>
      </w:r>
      <w:proofErr w:type="spellStart"/>
      <w:r w:rsidR="00D10B5E">
        <w:rPr>
          <w:lang w:eastAsia="cs-CZ"/>
        </w:rPr>
        <w:t>pdf</w:t>
      </w:r>
      <w:proofErr w:type="spellEnd"/>
      <w:r w:rsidRPr="00857A89">
        <w:rPr>
          <w:lang w:eastAsia="cs-CZ"/>
        </w:rPr>
        <w:t>.</w:t>
      </w:r>
      <w:r w:rsidR="003B68A8">
        <w:rPr>
          <w:lang w:eastAsia="cs-CZ"/>
        </w:rPr>
        <w:t xml:space="preserve"> </w:t>
      </w:r>
      <w:r w:rsidR="003B68A8" w:rsidRPr="00E009BF">
        <w:rPr>
          <w:rFonts w:eastAsia="Arial" w:cs="Arial"/>
        </w:rPr>
        <w:t>Na</w:t>
      </w:r>
      <w:r w:rsidR="003B68A8">
        <w:rPr>
          <w:rFonts w:eastAsia="Arial" w:cs="Arial"/>
        </w:rPr>
        <w:t> </w:t>
      </w:r>
      <w:r w:rsidR="003B68A8" w:rsidRPr="00E009BF">
        <w:rPr>
          <w:rFonts w:eastAsia="Arial" w:cs="Arial"/>
        </w:rPr>
        <w:t>titulní straně v pravém dolním rohu bude místo o reálné velikosti 3</w:t>
      </w:r>
      <w:r w:rsidR="003B68A8">
        <w:rPr>
          <w:rFonts w:eastAsia="Arial" w:cs="Arial"/>
        </w:rPr>
        <w:t> </w:t>
      </w:r>
      <w:r w:rsidR="003B68A8" w:rsidRPr="00E009BF">
        <w:rPr>
          <w:rFonts w:eastAsia="Arial" w:cs="Arial"/>
        </w:rPr>
        <w:t>x</w:t>
      </w:r>
      <w:r w:rsidR="003B68A8">
        <w:rPr>
          <w:rFonts w:eastAsia="Arial" w:cs="Arial"/>
        </w:rPr>
        <w:t> </w:t>
      </w:r>
      <w:r w:rsidR="003B68A8" w:rsidRPr="00E009BF">
        <w:rPr>
          <w:rFonts w:eastAsia="Arial" w:cs="Arial"/>
        </w:rPr>
        <w:t>3 cm pro číslo, pod</w:t>
      </w:r>
      <w:r w:rsidR="003B68A8">
        <w:rPr>
          <w:rFonts w:eastAsia="Arial" w:cs="Arial"/>
        </w:rPr>
        <w:t> </w:t>
      </w:r>
      <w:r w:rsidR="003B68A8" w:rsidRPr="00E009BF">
        <w:rPr>
          <w:rFonts w:eastAsia="Arial" w:cs="Arial"/>
        </w:rPr>
        <w:t>kterým bude návrh znám porotě. Při dolní straně bude uveden název soutěže „Světelné girlandy v</w:t>
      </w:r>
      <w:r w:rsidR="00D133CF">
        <w:rPr>
          <w:rFonts w:eastAsia="Arial" w:cs="Arial"/>
        </w:rPr>
        <w:t> </w:t>
      </w:r>
      <w:r w:rsidR="003B68A8" w:rsidRPr="00E009BF">
        <w:rPr>
          <w:rFonts w:eastAsia="Arial" w:cs="Arial"/>
        </w:rPr>
        <w:t>ulicích města Brna</w:t>
      </w:r>
      <w:r w:rsidR="00D10B5E">
        <w:rPr>
          <w:rFonts w:eastAsia="Arial" w:cs="Arial"/>
        </w:rPr>
        <w:t>“</w:t>
      </w:r>
      <w:r w:rsidR="003B68A8">
        <w:rPr>
          <w:rFonts w:eastAsia="Arial" w:cs="Arial"/>
        </w:rPr>
        <w:t>.</w:t>
      </w:r>
    </w:p>
    <w:p w14:paraId="53BD0F43" w14:textId="27C33EC4" w:rsidR="003B68A8" w:rsidRPr="003B68A8" w:rsidRDefault="003B68A8" w:rsidP="00857A89">
      <w:pPr>
        <w:pStyle w:val="Nadpis2"/>
        <w:keepNext/>
        <w:ind w:hanging="720"/>
        <w:rPr>
          <w:lang w:eastAsia="cs-CZ"/>
        </w:rPr>
      </w:pPr>
      <w:r w:rsidRPr="00E009BF">
        <w:rPr>
          <w:rFonts w:eastAsia="Arial" w:cs="Arial"/>
        </w:rPr>
        <w:t xml:space="preserve">Hlavní prezentace bude předložena v elektronické podobě </w:t>
      </w:r>
      <w:r w:rsidR="00D10B5E">
        <w:rPr>
          <w:rFonts w:eastAsia="Arial" w:cs="Arial"/>
        </w:rPr>
        <w:t>ve formátu</w:t>
      </w:r>
      <w:r w:rsidRPr="00E009BF">
        <w:rPr>
          <w:rFonts w:eastAsia="Arial" w:cs="Arial"/>
        </w:rPr>
        <w:t xml:space="preserve"> soubor</w:t>
      </w:r>
      <w:r w:rsidR="00D10B5E">
        <w:rPr>
          <w:rFonts w:eastAsia="Arial" w:cs="Arial"/>
        </w:rPr>
        <w:t>u *.</w:t>
      </w:r>
      <w:proofErr w:type="spellStart"/>
      <w:r w:rsidR="00D10B5E">
        <w:rPr>
          <w:rFonts w:eastAsia="Arial" w:cs="Arial"/>
        </w:rPr>
        <w:t>pdf</w:t>
      </w:r>
      <w:proofErr w:type="spellEnd"/>
      <w:r w:rsidRPr="00E009BF">
        <w:rPr>
          <w:rFonts w:eastAsia="Arial" w:cs="Arial"/>
        </w:rPr>
        <w:t xml:space="preserve"> s</w:t>
      </w:r>
      <w:r w:rsidR="00A541AC">
        <w:rPr>
          <w:rFonts w:eastAsia="Arial" w:cs="Arial"/>
        </w:rPr>
        <w:t> </w:t>
      </w:r>
      <w:r w:rsidRPr="00E009BF">
        <w:rPr>
          <w:rFonts w:eastAsia="Arial" w:cs="Arial"/>
        </w:rPr>
        <w:t>rozlišením alespoň 150 dpi pomocí elektronického nástroje</w:t>
      </w:r>
      <w:r>
        <w:rPr>
          <w:rFonts w:eastAsia="Arial" w:cs="Arial"/>
        </w:rPr>
        <w:t>.</w:t>
      </w:r>
    </w:p>
    <w:p w14:paraId="7A609145" w14:textId="4A1D9426" w:rsidR="00857A89" w:rsidRDefault="00857A89" w:rsidP="00857A89">
      <w:pPr>
        <w:pStyle w:val="Nadpis2"/>
        <w:keepNext/>
        <w:ind w:hanging="720"/>
        <w:rPr>
          <w:lang w:eastAsia="cs-CZ"/>
        </w:rPr>
      </w:pPr>
      <w:r>
        <w:t xml:space="preserve">Velikost souboru </w:t>
      </w:r>
      <w:r w:rsidR="00D10B5E">
        <w:t>(</w:t>
      </w:r>
      <w:r>
        <w:t>max 100 MB</w:t>
      </w:r>
      <w:r w:rsidR="00D10B5E">
        <w:t>)</w:t>
      </w:r>
      <w:r w:rsidR="00D133CF">
        <w:t xml:space="preserve"> </w:t>
      </w:r>
      <w:r>
        <w:t>je limitována kapacitou elektronického nástroje</w:t>
      </w:r>
      <w:r>
        <w:rPr>
          <w:lang w:eastAsia="cs-CZ"/>
        </w:rPr>
        <w:t>.</w:t>
      </w:r>
    </w:p>
    <w:p w14:paraId="7B8AEC0E" w14:textId="1887DE31" w:rsidR="00857A89" w:rsidRDefault="00857A89" w:rsidP="00857A89">
      <w:pPr>
        <w:pStyle w:val="Nadpis2"/>
        <w:keepNext/>
        <w:ind w:hanging="720"/>
        <w:rPr>
          <w:lang w:eastAsia="cs-CZ"/>
        </w:rPr>
      </w:pPr>
      <w:r w:rsidRPr="00857A89">
        <w:rPr>
          <w:lang w:eastAsia="cs-CZ"/>
        </w:rPr>
        <w:t>Sešity budou pro porotu tištěny oboustranně jako brožura na běžné tiskárně (tedy s</w:t>
      </w:r>
      <w:r w:rsidR="004B53B6">
        <w:rPr>
          <w:lang w:eastAsia="cs-CZ"/>
        </w:rPr>
        <w:t> </w:t>
      </w:r>
      <w:r w:rsidRPr="00857A89">
        <w:rPr>
          <w:lang w:eastAsia="cs-CZ"/>
        </w:rPr>
        <w:t xml:space="preserve">okrajem). </w:t>
      </w:r>
      <w:r>
        <w:rPr>
          <w:lang w:eastAsia="cs-CZ"/>
        </w:rPr>
        <w:t xml:space="preserve">Strany </w:t>
      </w:r>
      <w:r w:rsidR="00D10B5E">
        <w:rPr>
          <w:lang w:eastAsia="cs-CZ"/>
        </w:rPr>
        <w:t>budou exportovány</w:t>
      </w:r>
      <w:r w:rsidR="00D10B5E" w:rsidRPr="00857A89">
        <w:rPr>
          <w:lang w:eastAsia="cs-CZ"/>
        </w:rPr>
        <w:t xml:space="preserve"> </w:t>
      </w:r>
      <w:r w:rsidRPr="00857A89">
        <w:rPr>
          <w:lang w:eastAsia="cs-CZ"/>
        </w:rPr>
        <w:t>jednotlivě.</w:t>
      </w:r>
    </w:p>
    <w:p w14:paraId="5436BD62" w14:textId="6BC956D6" w:rsidR="00857A89" w:rsidRDefault="00857A89" w:rsidP="000F1AAF">
      <w:pPr>
        <w:pStyle w:val="Nadpis2"/>
        <w:ind w:left="720" w:hanging="720"/>
        <w:rPr>
          <w:lang w:eastAsia="cs-CZ"/>
        </w:rPr>
      </w:pPr>
      <w:r>
        <w:t xml:space="preserve">Dále je nutné odevzdat další dva </w:t>
      </w:r>
      <w:r w:rsidR="00D10B5E">
        <w:t>soubory ve formátu *</w:t>
      </w:r>
      <w:proofErr w:type="spellStart"/>
      <w:r w:rsidR="00D10B5E">
        <w:t>pdf</w:t>
      </w:r>
      <w:proofErr w:type="spellEnd"/>
      <w:r>
        <w:t xml:space="preserve">, oba podepsané (může být elektronický podpis, ale </w:t>
      </w:r>
      <w:r w:rsidR="00D10B5E">
        <w:t xml:space="preserve">je akceptován </w:t>
      </w:r>
      <w:r>
        <w:t>také běžný podpis a odevzdán</w:t>
      </w:r>
      <w:r w:rsidR="00D10B5E">
        <w:t xml:space="preserve">í v podobě </w:t>
      </w:r>
      <w:proofErr w:type="spellStart"/>
      <w:r w:rsidR="00D10B5E">
        <w:t>scanu</w:t>
      </w:r>
      <w:proofErr w:type="spellEnd"/>
      <w:r>
        <w:t>): Identifika</w:t>
      </w:r>
      <w:r w:rsidR="00F8191D">
        <w:t>ční údaje účastníka</w:t>
      </w:r>
      <w:r>
        <w:t xml:space="preserve"> a Čestné prohlášení</w:t>
      </w:r>
      <w:r w:rsidR="00F8191D">
        <w:t xml:space="preserve"> o splnění podmínek účasti</w:t>
      </w:r>
      <w:r>
        <w:t>, jejichž vzory jsou součástí podkladů soutěže</w:t>
      </w:r>
      <w:r w:rsidR="00F8191D">
        <w:t xml:space="preserve"> (příloha č. 3 a </w:t>
      </w:r>
      <w:r w:rsidR="00D10B5E">
        <w:t xml:space="preserve">č. </w:t>
      </w:r>
      <w:r w:rsidR="00F8191D">
        <w:t>4 Soutěžních podmínek)</w:t>
      </w:r>
      <w:r>
        <w:t>.</w:t>
      </w:r>
    </w:p>
    <w:p w14:paraId="6900E73C" w14:textId="1843E1D3" w:rsidR="00857A89" w:rsidRDefault="003B68A8" w:rsidP="00D133CF">
      <w:pPr>
        <w:pStyle w:val="Nadpis2"/>
        <w:keepNext/>
        <w:spacing w:after="60"/>
        <w:ind w:hanging="720"/>
        <w:rPr>
          <w:lang w:eastAsia="cs-CZ"/>
        </w:rPr>
      </w:pPr>
      <w:r w:rsidRPr="003B68A8">
        <w:rPr>
          <w:lang w:eastAsia="cs-CZ"/>
        </w:rPr>
        <w:lastRenderedPageBreak/>
        <w:t xml:space="preserve">Doporučený obsah </w:t>
      </w:r>
      <w:r w:rsidR="003D5AF6">
        <w:rPr>
          <w:lang w:eastAsia="cs-CZ"/>
        </w:rPr>
        <w:t>s</w:t>
      </w:r>
      <w:r w:rsidRPr="003B68A8">
        <w:rPr>
          <w:lang w:eastAsia="cs-CZ"/>
        </w:rPr>
        <w:t>ešitu</w:t>
      </w:r>
      <w:r w:rsidR="003D5AF6">
        <w:rPr>
          <w:lang w:eastAsia="cs-CZ"/>
        </w:rPr>
        <w:t>:</w:t>
      </w:r>
    </w:p>
    <w:p w14:paraId="5F6F5D35" w14:textId="08EA861B" w:rsidR="003B68A8" w:rsidRDefault="003B68A8" w:rsidP="0010427A">
      <w:pPr>
        <w:pStyle w:val="Nadpis2"/>
        <w:numPr>
          <w:ilvl w:val="0"/>
          <w:numId w:val="86"/>
        </w:numPr>
        <w:spacing w:after="60"/>
        <w:ind w:left="1276" w:hanging="425"/>
        <w:rPr>
          <w:lang w:eastAsia="cs-CZ"/>
        </w:rPr>
      </w:pPr>
      <w:r>
        <w:rPr>
          <w:lang w:eastAsia="cs-CZ"/>
        </w:rPr>
        <w:t>alespoň tři (3) zákresy v libovolné technice do ulic (Masarykova, Rašínova a Česká) z</w:t>
      </w:r>
      <w:r w:rsidR="0010427A">
        <w:rPr>
          <w:lang w:eastAsia="cs-CZ"/>
        </w:rPr>
        <w:t> </w:t>
      </w:r>
      <w:r>
        <w:rPr>
          <w:lang w:eastAsia="cs-CZ"/>
        </w:rPr>
        <w:t>pohledu chodce</w:t>
      </w:r>
      <w:r w:rsidR="00C528A3">
        <w:rPr>
          <w:lang w:eastAsia="cs-CZ"/>
        </w:rPr>
        <w:t xml:space="preserve"> </w:t>
      </w:r>
      <w:r w:rsidR="00C528A3">
        <w:rPr>
          <w:rFonts w:eastAsia="Arial" w:cs="Arial"/>
        </w:rPr>
        <w:t>s tím, že pro ulici Masarykova bude předložen jeden (1) zákres ve</w:t>
      </w:r>
      <w:r w:rsidR="002A7956">
        <w:rPr>
          <w:rFonts w:eastAsia="Arial" w:cs="Arial"/>
        </w:rPr>
        <w:t> </w:t>
      </w:r>
      <w:r w:rsidR="00C528A3">
        <w:rPr>
          <w:rFonts w:eastAsia="Arial" w:cs="Arial"/>
        </w:rPr>
        <w:t xml:space="preserve">dne (denní osvětlení) a jeden (1) zákres v noci (noční osvětlení); třetí (3.), případně další zákres bude předložen buď pro ulici Rašínova, nebo Česká, a to v podobě </w:t>
      </w:r>
      <w:r w:rsidR="00763553" w:rsidRPr="00D543C5">
        <w:rPr>
          <w:rFonts w:eastAsia="Arial" w:cs="Arial"/>
        </w:rPr>
        <w:t>denního zákresu (denní osvětlení) nebo zákresu v noci (noční osvětlení)</w:t>
      </w:r>
      <w:r>
        <w:rPr>
          <w:lang w:eastAsia="cs-CZ"/>
        </w:rPr>
        <w:t>. Z toho jeden (1) zákres bude na titulní straně sešitu</w:t>
      </w:r>
      <w:r w:rsidR="0010427A">
        <w:rPr>
          <w:lang w:eastAsia="cs-CZ"/>
        </w:rPr>
        <w:t> </w:t>
      </w:r>
      <w:r>
        <w:rPr>
          <w:lang w:eastAsia="cs-CZ"/>
        </w:rPr>
        <w:t>A4;</w:t>
      </w:r>
    </w:p>
    <w:p w14:paraId="45650687" w14:textId="77777777" w:rsidR="003B68A8" w:rsidRDefault="003B68A8" w:rsidP="0010427A">
      <w:pPr>
        <w:pStyle w:val="Nadpis2"/>
        <w:numPr>
          <w:ilvl w:val="0"/>
          <w:numId w:val="86"/>
        </w:numPr>
        <w:spacing w:after="60"/>
        <w:ind w:left="1276" w:hanging="425"/>
        <w:rPr>
          <w:lang w:eastAsia="cs-CZ"/>
        </w:rPr>
      </w:pPr>
      <w:r>
        <w:rPr>
          <w:lang w:eastAsia="cs-CZ"/>
        </w:rPr>
        <w:t xml:space="preserve">anotace návrhu v rozsahu cca 500 znaků vč. mezer; </w:t>
      </w:r>
    </w:p>
    <w:p w14:paraId="77F38A8E" w14:textId="1A55C06C" w:rsidR="003B68A8" w:rsidRDefault="003B68A8" w:rsidP="0010427A">
      <w:pPr>
        <w:pStyle w:val="Nadpis2"/>
        <w:numPr>
          <w:ilvl w:val="0"/>
          <w:numId w:val="86"/>
        </w:numPr>
        <w:spacing w:after="60"/>
        <w:ind w:left="1276" w:hanging="425"/>
        <w:rPr>
          <w:lang w:eastAsia="cs-CZ"/>
        </w:rPr>
      </w:pPr>
      <w:r>
        <w:rPr>
          <w:lang w:eastAsia="cs-CZ"/>
        </w:rPr>
        <w:t>libovolnou formou znázorněné varianty celoročního provozu</w:t>
      </w:r>
      <w:r w:rsidR="00C528A3">
        <w:rPr>
          <w:lang w:eastAsia="cs-CZ"/>
        </w:rPr>
        <w:t xml:space="preserve"> (tj. provozu v průběhu kalendářního roku)</w:t>
      </w:r>
      <w:r>
        <w:rPr>
          <w:lang w:eastAsia="cs-CZ"/>
        </w:rPr>
        <w:t xml:space="preserve">; </w:t>
      </w:r>
    </w:p>
    <w:p w14:paraId="5517546F" w14:textId="77777777" w:rsidR="003B68A8" w:rsidRDefault="003B68A8" w:rsidP="0010427A">
      <w:pPr>
        <w:pStyle w:val="Nadpis2"/>
        <w:numPr>
          <w:ilvl w:val="0"/>
          <w:numId w:val="86"/>
        </w:numPr>
        <w:spacing w:after="60"/>
        <w:ind w:left="1276" w:hanging="425"/>
        <w:rPr>
          <w:lang w:eastAsia="cs-CZ"/>
        </w:rPr>
      </w:pPr>
      <w:r>
        <w:rPr>
          <w:lang w:eastAsia="cs-CZ"/>
        </w:rPr>
        <w:t>popis návrhu, vysvětlení konceptu návrhu s důrazem na fungování osvětlení ve vztahu k veřejnému prostranství a celoročnímu provozu, specifikace technologií, materiálů, způsobu instalace, údržby a dálkového ovládání;</w:t>
      </w:r>
    </w:p>
    <w:p w14:paraId="728DF102" w14:textId="0D14E6A5" w:rsidR="003B68A8" w:rsidRPr="00833257" w:rsidRDefault="00BA7054" w:rsidP="00702982">
      <w:pPr>
        <w:pStyle w:val="Nadpis2"/>
        <w:numPr>
          <w:ilvl w:val="0"/>
          <w:numId w:val="86"/>
        </w:numPr>
        <w:spacing w:after="60"/>
        <w:ind w:left="1276" w:hanging="425"/>
        <w:rPr>
          <w:szCs w:val="22"/>
          <w:lang w:eastAsia="cs-CZ"/>
        </w:rPr>
      </w:pPr>
      <w:r w:rsidRPr="00833257">
        <w:rPr>
          <w:szCs w:val="22"/>
          <w:lang w:eastAsia="cs-CZ"/>
        </w:rPr>
        <w:t xml:space="preserve">rozpočet </w:t>
      </w:r>
      <w:r w:rsidR="00232FE9" w:rsidRPr="00833257">
        <w:rPr>
          <w:lang w:eastAsia="cs-CZ"/>
        </w:rPr>
        <w:t>účastníka</w:t>
      </w:r>
      <w:r w:rsidR="003B68A8" w:rsidRPr="00833257">
        <w:rPr>
          <w:szCs w:val="22"/>
          <w:lang w:eastAsia="cs-CZ"/>
        </w:rPr>
        <w:t xml:space="preserve"> – viz vzor vydaný jako podklad</w:t>
      </w:r>
      <w:r w:rsidR="00C528A3" w:rsidRPr="00833257">
        <w:rPr>
          <w:szCs w:val="22"/>
          <w:lang w:eastAsia="cs-CZ"/>
        </w:rPr>
        <w:t xml:space="preserve"> (příloha č. 2.8 Soutěžních podmínek)</w:t>
      </w:r>
      <w:r w:rsidR="00861D99" w:rsidRPr="00833257">
        <w:rPr>
          <w:szCs w:val="22"/>
          <w:lang w:eastAsia="cs-CZ"/>
        </w:rPr>
        <w:t xml:space="preserve">; </w:t>
      </w:r>
      <w:r w:rsidR="00725CD8">
        <w:rPr>
          <w:bCs w:val="0"/>
          <w:iCs w:val="0"/>
          <w:szCs w:val="22"/>
          <w:lang w:eastAsia="cs-CZ"/>
        </w:rPr>
        <w:t>z</w:t>
      </w:r>
      <w:r w:rsidR="00861D99" w:rsidRPr="00833257">
        <w:rPr>
          <w:szCs w:val="22"/>
          <w:lang w:eastAsia="cs-CZ"/>
        </w:rPr>
        <w:t>adavatel ve vztahu k rozpočtu účastníka doplňuje, že účastníci v něm mohou doplnit další položky nad rámec již uvedených, a to např. položku projekčních prací apod</w:t>
      </w:r>
      <w:r w:rsidR="003B68A8" w:rsidRPr="00833257">
        <w:rPr>
          <w:szCs w:val="22"/>
          <w:lang w:eastAsia="cs-CZ"/>
        </w:rPr>
        <w:t xml:space="preserve">. </w:t>
      </w:r>
    </w:p>
    <w:p w14:paraId="19730D75" w14:textId="4A1BAFC3" w:rsidR="003B68A8" w:rsidRPr="003B68A8" w:rsidRDefault="003B68A8" w:rsidP="003B68A8">
      <w:pPr>
        <w:pStyle w:val="Nadpis2"/>
        <w:keepNext/>
        <w:ind w:hanging="720"/>
        <w:rPr>
          <w:lang w:eastAsia="cs-CZ"/>
        </w:rPr>
      </w:pPr>
      <w:r w:rsidRPr="00E009BF">
        <w:rPr>
          <w:rFonts w:eastAsia="Arial" w:cs="Arial"/>
        </w:rPr>
        <w:t xml:space="preserve">Bližší popis návrhu není </w:t>
      </w:r>
      <w:r w:rsidRPr="003B68A8">
        <w:rPr>
          <w:lang w:eastAsia="cs-CZ"/>
        </w:rPr>
        <w:t>limitován</w:t>
      </w:r>
      <w:r w:rsidRPr="00E009BF">
        <w:rPr>
          <w:rFonts w:eastAsia="Arial" w:cs="Arial"/>
        </w:rPr>
        <w:t xml:space="preserve"> na formu textu, doporučuje se jej doplnit schématy, skicami a dalšími vysvětlujícími výstupy, díky kterým účastník co nejlépe přiblíží principy svého návrhu porotě</w:t>
      </w:r>
      <w:r>
        <w:rPr>
          <w:rFonts w:eastAsia="Arial" w:cs="Arial"/>
        </w:rPr>
        <w:t>.</w:t>
      </w:r>
    </w:p>
    <w:p w14:paraId="092909DD" w14:textId="03EF1B03" w:rsidR="00861D99" w:rsidRPr="00D543C5" w:rsidRDefault="00861D99" w:rsidP="00702982">
      <w:pPr>
        <w:pStyle w:val="Nadpis2"/>
        <w:keepNext/>
        <w:ind w:hanging="720"/>
        <w:rPr>
          <w:rFonts w:eastAsia="Arial" w:cs="Arial"/>
        </w:rPr>
      </w:pPr>
      <w:r w:rsidRPr="00D543C5">
        <w:rPr>
          <w:rFonts w:eastAsia="Arial" w:cs="Arial"/>
        </w:rPr>
        <w:t>Požadavky a doporučení týkající se soutěžního návrhu budou upřesněny ve výzvě k účasti v</w:t>
      </w:r>
      <w:r w:rsidR="00DD52CF">
        <w:rPr>
          <w:rFonts w:eastAsia="Arial" w:cs="Arial"/>
        </w:rPr>
        <w:t>e</w:t>
      </w:r>
      <w:r w:rsidRPr="00D543C5">
        <w:rPr>
          <w:rFonts w:eastAsia="Arial" w:cs="Arial"/>
        </w:rPr>
        <w:t xml:space="preserve"> druhé (2.) fázi soutěže. </w:t>
      </w:r>
    </w:p>
    <w:p w14:paraId="066C19FD" w14:textId="315CD3D7" w:rsidR="00861D99" w:rsidRPr="00D543C5" w:rsidRDefault="00861D99" w:rsidP="00702982">
      <w:pPr>
        <w:pStyle w:val="Nadpis2"/>
        <w:keepNext/>
        <w:ind w:hanging="720"/>
        <w:rPr>
          <w:rFonts w:eastAsia="Arial" w:cs="Arial"/>
        </w:rPr>
      </w:pPr>
      <w:r>
        <w:rPr>
          <w:rFonts w:eastAsia="Arial" w:cs="Arial"/>
        </w:rPr>
        <w:t>Ve druhé (2.) fázi soutěže se p</w:t>
      </w:r>
      <w:r w:rsidRPr="00D543C5">
        <w:rPr>
          <w:rFonts w:eastAsia="Arial" w:cs="Arial"/>
        </w:rPr>
        <w:t>rezentace bude skládat z hlavní prezentace ve formě panelů a k bližšímu popisu bude sloužit přiložený „Sešit“. Bude se jednat o dva (2) panely formátu B1 s grafickými výstupy, textovou část</w:t>
      </w:r>
      <w:r w:rsidR="00DD52CF">
        <w:rPr>
          <w:rFonts w:eastAsia="Arial" w:cs="Arial"/>
        </w:rPr>
        <w:t>í</w:t>
      </w:r>
      <w:r w:rsidRPr="00D543C5">
        <w:rPr>
          <w:rFonts w:eastAsia="Arial" w:cs="Arial"/>
        </w:rPr>
        <w:t xml:space="preserve"> a soubor</w:t>
      </w:r>
      <w:r w:rsidR="00DD52CF">
        <w:rPr>
          <w:rFonts w:eastAsia="Arial" w:cs="Arial"/>
        </w:rPr>
        <w:t>y</w:t>
      </w:r>
      <w:r w:rsidRPr="00D543C5">
        <w:rPr>
          <w:rFonts w:eastAsia="Arial" w:cs="Arial"/>
        </w:rPr>
        <w:t xml:space="preserve"> s identifikačními údaji. Podrobnost rozpracování návrhu se předpokládá v měřítku až 1:25; podrobnosti budou stanoveny ve výzvě k účasti v</w:t>
      </w:r>
      <w:r w:rsidR="00DD52CF">
        <w:rPr>
          <w:rFonts w:eastAsia="Arial" w:cs="Arial"/>
        </w:rPr>
        <w:t>e</w:t>
      </w:r>
      <w:r w:rsidRPr="00D543C5">
        <w:rPr>
          <w:rFonts w:eastAsia="Arial" w:cs="Arial"/>
        </w:rPr>
        <w:t xml:space="preserve"> druhé (2.) fázi soutěže. </w:t>
      </w:r>
    </w:p>
    <w:p w14:paraId="5837E204" w14:textId="2BF3BEC1" w:rsidR="00614A98" w:rsidRDefault="00614A98" w:rsidP="0014340B">
      <w:pPr>
        <w:pStyle w:val="NADPIS11"/>
        <w:keepNext w:val="0"/>
        <w:widowControl w:val="0"/>
        <w:spacing w:before="240" w:after="60"/>
        <w:ind w:left="709" w:hanging="709"/>
        <w:rPr>
          <w:rFonts w:eastAsiaTheme="minorEastAsia" w:cs="Calibri-Light"/>
          <w:szCs w:val="20"/>
          <w:lang w:eastAsia="x-none"/>
        </w:rPr>
      </w:pPr>
      <w:bookmarkStart w:id="12" w:name="_Toc227228654"/>
      <w:r>
        <w:rPr>
          <w:rFonts w:eastAsiaTheme="minorEastAsia" w:cs="Calibri-Light"/>
          <w:szCs w:val="20"/>
          <w:lang w:eastAsia="x-none"/>
        </w:rPr>
        <w:t>Zadání</w:t>
      </w:r>
      <w:bookmarkEnd w:id="12"/>
    </w:p>
    <w:p w14:paraId="3E607BA5" w14:textId="5948441D" w:rsidR="00614A98" w:rsidRDefault="00614A98" w:rsidP="00614A98">
      <w:pPr>
        <w:pStyle w:val="Nadpis2"/>
        <w:keepNext/>
        <w:ind w:hanging="720"/>
      </w:pPr>
      <w:r w:rsidRPr="00614A98">
        <w:t xml:space="preserve">Světelné girlandy jsou </w:t>
      </w:r>
      <w:r w:rsidR="004B53B6">
        <w:t xml:space="preserve">aktuálně </w:t>
      </w:r>
      <w:r w:rsidRPr="00614A98">
        <w:t>rozmístěny v</w:t>
      </w:r>
      <w:r w:rsidR="004B53B6">
        <w:t> </w:t>
      </w:r>
      <w:r w:rsidRPr="00614A98">
        <w:t>pěti</w:t>
      </w:r>
      <w:r w:rsidR="004B53B6">
        <w:t xml:space="preserve"> (5)</w:t>
      </w:r>
      <w:r w:rsidRPr="00614A98">
        <w:t xml:space="preserve"> brněnských ulicích (Česká, </w:t>
      </w:r>
      <w:r w:rsidR="00B36EFC">
        <w:t>Rašínova</w:t>
      </w:r>
      <w:r w:rsidRPr="00614A98">
        <w:t xml:space="preserve">, Běhounská, </w:t>
      </w:r>
      <w:r w:rsidRPr="005129A6">
        <w:t>Kobližná, Masarykova) v celkovém počtu</w:t>
      </w:r>
      <w:r w:rsidR="007665C7" w:rsidRPr="005129A6">
        <w:t xml:space="preserve"> třicet </w:t>
      </w:r>
      <w:r w:rsidR="00B36EFC" w:rsidRPr="005129A6">
        <w:t>osmi</w:t>
      </w:r>
      <w:r w:rsidR="007665C7" w:rsidRPr="005129A6">
        <w:t xml:space="preserve"> (</w:t>
      </w:r>
      <w:r w:rsidR="00B36EFC" w:rsidRPr="005129A6">
        <w:t>38</w:t>
      </w:r>
      <w:r w:rsidR="007665C7" w:rsidRPr="005129A6">
        <w:t xml:space="preserve">) </w:t>
      </w:r>
      <w:r w:rsidRPr="005129A6">
        <w:t>a vytvářejí jedinečnou atmosféru centra města. Toto osvětlení má v Brně výraznou tradici, nicméně</w:t>
      </w:r>
      <w:r w:rsidR="007665C7" w:rsidRPr="005129A6">
        <w:t xml:space="preserve"> kvůli poruchovosti musely být</w:t>
      </w:r>
      <w:r w:rsidRPr="005129A6">
        <w:t xml:space="preserve"> </w:t>
      </w:r>
      <w:r w:rsidR="007665C7" w:rsidRPr="005129A6">
        <w:t>girlandy z roku 202</w:t>
      </w:r>
      <w:r w:rsidR="005129A6" w:rsidRPr="005129A6">
        <w:t>4</w:t>
      </w:r>
      <w:r w:rsidR="007665C7" w:rsidRPr="005129A6">
        <w:t xml:space="preserve"> demontovány</w:t>
      </w:r>
      <w:r w:rsidRPr="005129A6">
        <w:t>.</w:t>
      </w:r>
      <w:r w:rsidRPr="00614A98">
        <w:t xml:space="preserve"> Girlandy slouží ke</w:t>
      </w:r>
      <w:r w:rsidR="002A7956">
        <w:t> </w:t>
      </w:r>
      <w:r w:rsidRPr="00614A98">
        <w:t>každodennímu večernímu osvětlení. Vzhledem k jejich dnešnímu technickému stavu a</w:t>
      </w:r>
      <w:r w:rsidR="0010427A">
        <w:t> </w:t>
      </w:r>
      <w:r w:rsidRPr="00614A98">
        <w:t>s</w:t>
      </w:r>
      <w:r w:rsidR="0010427A">
        <w:t> </w:t>
      </w:r>
      <w:r w:rsidRPr="00614A98">
        <w:t xml:space="preserve">příslibem současných technologických možností se </w:t>
      </w:r>
      <w:r w:rsidR="004B53B6">
        <w:t xml:space="preserve">statutární </w:t>
      </w:r>
      <w:r w:rsidRPr="00614A98">
        <w:t>město Brno rozhodlo osvětlení v ulicích centra města nahradit osvětlením novým se záměrem navázat na tradici světelných girland a zpříjemňovat zážitek z chůze večerním městem.</w:t>
      </w:r>
    </w:p>
    <w:p w14:paraId="2EA960D7" w14:textId="51EA191D" w:rsidR="00614A98" w:rsidRDefault="00614A98" w:rsidP="00614A98">
      <w:pPr>
        <w:pStyle w:val="Nadpis2"/>
        <w:keepNext/>
        <w:ind w:hanging="720"/>
      </w:pPr>
      <w:r w:rsidRPr="00614A98">
        <w:t xml:space="preserve">Úmyslem </w:t>
      </w:r>
      <w:r w:rsidR="00725CD8">
        <w:t>z</w:t>
      </w:r>
      <w:r w:rsidRPr="00614A98">
        <w:t>adavatele je, aby nově navržené girlandy měly uměleckou kvalitu, vycházely ze</w:t>
      </w:r>
      <w:r w:rsidR="002A7956">
        <w:t> </w:t>
      </w:r>
      <w:r w:rsidRPr="00614A98">
        <w:t>současných technologických možností a byly uzpůsoben</w:t>
      </w:r>
      <w:r w:rsidR="00B36EFC">
        <w:t>y</w:t>
      </w:r>
      <w:r w:rsidRPr="00614A98">
        <w:t xml:space="preserve"> pro provoz a údržbu ve</w:t>
      </w:r>
      <w:r w:rsidR="002A7956">
        <w:t> </w:t>
      </w:r>
      <w:r w:rsidRPr="00614A98">
        <w:t xml:space="preserve">veřejném prostoru. Girlandy mají mít základní „každodenní“ mód, případně variantní módy. Jejich primárním účelem je přispět k vizuální kultivaci brněnských ulic a k tvorbě </w:t>
      </w:r>
      <w:r w:rsidRPr="00614A98">
        <w:lastRenderedPageBreak/>
        <w:t>a</w:t>
      </w:r>
      <w:r w:rsidR="002A7956">
        <w:t> </w:t>
      </w:r>
      <w:r w:rsidRPr="00614A98">
        <w:t>šíření „značky“ města. Každá ulice může nést např. jinou informaci odkazující na</w:t>
      </w:r>
      <w:r w:rsidR="002A7956">
        <w:t> </w:t>
      </w:r>
      <w:r w:rsidRPr="00614A98">
        <w:t>zajímavost ve městě, osobnost či událost.</w:t>
      </w:r>
    </w:p>
    <w:p w14:paraId="0B292E86" w14:textId="2B493D61" w:rsidR="00614A98" w:rsidRDefault="00614A98" w:rsidP="00614A98">
      <w:pPr>
        <w:pStyle w:val="Nadpis2"/>
        <w:keepNext/>
        <w:ind w:hanging="720"/>
      </w:pPr>
      <w:r w:rsidRPr="00614A98">
        <w:t>Girlandy nemají plnit funkci propagační/informační/vzdělávací pro jednorázové akce, mají být trvalého charakteru. Vzhledem k dnešním programovacím možnostem osvětlení se</w:t>
      </w:r>
      <w:r w:rsidR="002A7956">
        <w:t> </w:t>
      </w:r>
      <w:r w:rsidRPr="00614A98">
        <w:t>ale</w:t>
      </w:r>
      <w:r w:rsidR="002A7956">
        <w:t> </w:t>
      </w:r>
      <w:r w:rsidRPr="00614A98">
        <w:t>očekává vytvoření případných sezónních atmosfér. Speciálním módem svícení mohou být Vánoce. Dnes je v ulicích s girlandami užíváno ještě doplňkové uliční osvětlení,</w:t>
      </w:r>
      <w:r w:rsidR="009C34FF">
        <w:t xml:space="preserve"> toto osvětlení bude provozně sladěno s předpokládaným nočním režimem girland po</w:t>
      </w:r>
      <w:r w:rsidR="002A7956">
        <w:t> </w:t>
      </w:r>
      <w:r w:rsidR="009C34FF">
        <w:t>půlnoci a</w:t>
      </w:r>
      <w:r w:rsidR="000F4ACA">
        <w:t> </w:t>
      </w:r>
      <w:r w:rsidR="009C34FF">
        <w:t>s požadavky platných provozních norem</w:t>
      </w:r>
      <w:r w:rsidRPr="00614A98">
        <w:t xml:space="preserve">. Vánoční výzdoba je dnes instalována jako doplňkové osvětlení na </w:t>
      </w:r>
      <w:proofErr w:type="spellStart"/>
      <w:r w:rsidRPr="00614A98">
        <w:t>převěsy</w:t>
      </w:r>
      <w:proofErr w:type="spellEnd"/>
      <w:r w:rsidRPr="00614A98">
        <w:t xml:space="preserve"> girland a během vánočních svátků jsou girlandy vypnuté. Dle uvážení soutěžících lze programovat i další světlené scénáře. V</w:t>
      </w:r>
      <w:r w:rsidR="006F7CBF">
        <w:t> </w:t>
      </w:r>
      <w:r w:rsidRPr="00614A98">
        <w:t>běžném provozu se girlandy rozsvěcují každý den a zhasínají se o půlnoci. V rámci programů nového osvětlení je možné uvažovat i</w:t>
      </w:r>
      <w:r w:rsidR="00F63B75">
        <w:t> </w:t>
      </w:r>
      <w:r w:rsidRPr="00614A98">
        <w:t>o</w:t>
      </w:r>
      <w:r w:rsidR="004B53B6">
        <w:t> </w:t>
      </w:r>
      <w:r w:rsidRPr="00614A98">
        <w:t>utlumeném nočním provozu po půlnoci.</w:t>
      </w:r>
    </w:p>
    <w:p w14:paraId="2ED25EDE" w14:textId="17EB6838" w:rsidR="00614A98" w:rsidRDefault="00614A98" w:rsidP="00614A98">
      <w:pPr>
        <w:pStyle w:val="Nadpis2"/>
        <w:keepNext/>
        <w:ind w:hanging="720"/>
      </w:pPr>
      <w:r w:rsidRPr="00614A98">
        <w:t xml:space="preserve">Girlandy jsou </w:t>
      </w:r>
      <w:r w:rsidR="00F63B75">
        <w:t>v současné době</w:t>
      </w:r>
      <w:r w:rsidRPr="00614A98">
        <w:t xml:space="preserve"> konstrukčně umístěné na lanech – </w:t>
      </w:r>
      <w:proofErr w:type="spellStart"/>
      <w:r w:rsidRPr="00614A98">
        <w:t>převěsech</w:t>
      </w:r>
      <w:proofErr w:type="spellEnd"/>
      <w:r w:rsidRPr="00614A98">
        <w:t>, které jsou uchycen</w:t>
      </w:r>
      <w:r w:rsidR="00B36EFC">
        <w:t>y</w:t>
      </w:r>
      <w:r w:rsidRPr="00614A98">
        <w:t xml:space="preserve"> na skoby kotvené chemickou kotvou do fasády, resp. nosného zdiva, domů. Pro</w:t>
      </w:r>
      <w:r w:rsidR="00D133CF">
        <w:t> </w:t>
      </w:r>
      <w:r w:rsidRPr="00614A98">
        <w:t xml:space="preserve">uchycení nových girland je nutno použít stávající </w:t>
      </w:r>
      <w:proofErr w:type="spellStart"/>
      <w:r w:rsidRPr="00614A98">
        <w:t>převěsová</w:t>
      </w:r>
      <w:proofErr w:type="spellEnd"/>
      <w:r w:rsidRPr="00614A98">
        <w:t xml:space="preserve"> lana a minimalizovat zásahy do budov. V</w:t>
      </w:r>
      <w:r w:rsidR="004B53B6">
        <w:t> </w:t>
      </w:r>
      <w:r w:rsidRPr="00614A98">
        <w:t>Masarykově ulici se girlandy montují vzhledem k šířce ulice a trakčnímu vedení z</w:t>
      </w:r>
      <w:r w:rsidR="00A541AC">
        <w:t> </w:t>
      </w:r>
      <w:r w:rsidRPr="00614A98">
        <w:t>obou stran, tedy jako poloviny.</w:t>
      </w:r>
    </w:p>
    <w:p w14:paraId="0966E36C" w14:textId="200D5CA0" w:rsidR="00A92A8B" w:rsidRPr="00A92A8B" w:rsidRDefault="00A92A8B" w:rsidP="00037A82">
      <w:pPr>
        <w:pStyle w:val="Nadpis2"/>
        <w:keepNext/>
        <w:spacing w:after="60"/>
        <w:ind w:left="720" w:hanging="720"/>
        <w:rPr>
          <w:b/>
          <w:bCs w:val="0"/>
        </w:rPr>
      </w:pPr>
      <w:r w:rsidRPr="00A92A8B">
        <w:rPr>
          <w:b/>
          <w:bCs w:val="0"/>
        </w:rPr>
        <w:t>Specifické požadavky</w:t>
      </w:r>
    </w:p>
    <w:p w14:paraId="64866D79" w14:textId="77777777" w:rsidR="00A92A8B" w:rsidRPr="00A92A8B" w:rsidRDefault="00A92A8B" w:rsidP="0014340B">
      <w:pPr>
        <w:pStyle w:val="Odstavecseseznamem"/>
        <w:numPr>
          <w:ilvl w:val="0"/>
          <w:numId w:val="94"/>
        </w:numPr>
        <w:spacing w:after="60"/>
        <w:ind w:left="1276" w:hanging="425"/>
        <w:rPr>
          <w:rFonts w:ascii="Aptos" w:eastAsia="SimSun" w:hAnsi="Aptos"/>
          <w:bCs/>
          <w:iCs/>
          <w:sz w:val="22"/>
          <w:lang w:eastAsia="x-none"/>
        </w:rPr>
      </w:pPr>
      <w:r w:rsidRPr="00A92A8B">
        <w:rPr>
          <w:rFonts w:ascii="Aptos" w:eastAsia="SimSun" w:hAnsi="Aptos"/>
          <w:bCs/>
          <w:iCs/>
          <w:sz w:val="22"/>
          <w:lang w:eastAsia="x-none"/>
        </w:rPr>
        <w:t>Tíha jedné girlandy by neměla přesáhnout 50 kg.</w:t>
      </w:r>
    </w:p>
    <w:p w14:paraId="0D729A46" w14:textId="07FD0472" w:rsidR="00A92A8B" w:rsidRPr="00A92A8B" w:rsidRDefault="00A92A8B" w:rsidP="0014340B">
      <w:pPr>
        <w:pStyle w:val="Odstavecseseznamem"/>
        <w:numPr>
          <w:ilvl w:val="0"/>
          <w:numId w:val="94"/>
        </w:numPr>
        <w:spacing w:after="60"/>
        <w:ind w:left="1276" w:hanging="425"/>
        <w:rPr>
          <w:rFonts w:ascii="Aptos" w:eastAsia="SimSun" w:hAnsi="Aptos"/>
          <w:bCs/>
          <w:iCs/>
          <w:sz w:val="22"/>
          <w:lang w:eastAsia="x-none"/>
        </w:rPr>
      </w:pPr>
      <w:r w:rsidRPr="00A92A8B">
        <w:rPr>
          <w:rFonts w:ascii="Aptos" w:eastAsia="SimSun" w:hAnsi="Aptos"/>
          <w:bCs/>
          <w:iCs/>
          <w:sz w:val="22"/>
          <w:lang w:eastAsia="x-none"/>
        </w:rPr>
        <w:t xml:space="preserve">Girlanda by měla mít „větru vzdorující“ plochu o rozměru do 1 m². </w:t>
      </w:r>
      <w:r w:rsidR="005361B5">
        <w:rPr>
          <w:rFonts w:ascii="Aptos" w:eastAsia="SimSun" w:hAnsi="Aptos"/>
          <w:bCs/>
          <w:iCs/>
          <w:sz w:val="22"/>
          <w:lang w:eastAsia="x-none"/>
        </w:rPr>
        <w:t>(</w:t>
      </w:r>
      <w:r w:rsidRPr="00A92A8B">
        <w:rPr>
          <w:rFonts w:ascii="Aptos" w:eastAsia="SimSun" w:hAnsi="Aptos"/>
          <w:bCs/>
          <w:iCs/>
          <w:sz w:val="22"/>
          <w:lang w:eastAsia="x-none"/>
        </w:rPr>
        <w:t>Tedy plocha všech osvětlovacích prvků girlandy by neměla přesáhnout 1 m².</w:t>
      </w:r>
      <w:r w:rsidR="005361B5">
        <w:rPr>
          <w:rFonts w:ascii="Aptos" w:eastAsia="SimSun" w:hAnsi="Aptos"/>
          <w:bCs/>
          <w:iCs/>
          <w:sz w:val="22"/>
          <w:lang w:eastAsia="x-none"/>
        </w:rPr>
        <w:t>)</w:t>
      </w:r>
    </w:p>
    <w:p w14:paraId="04F7CC05" w14:textId="77777777" w:rsidR="00A92A8B" w:rsidRPr="00A92A8B" w:rsidRDefault="00A92A8B" w:rsidP="0014340B">
      <w:pPr>
        <w:pStyle w:val="Odstavecseseznamem"/>
        <w:numPr>
          <w:ilvl w:val="0"/>
          <w:numId w:val="94"/>
        </w:numPr>
        <w:spacing w:after="60"/>
        <w:ind w:left="1276" w:hanging="425"/>
        <w:rPr>
          <w:rFonts w:ascii="Aptos" w:eastAsia="SimSun" w:hAnsi="Aptos"/>
          <w:bCs/>
          <w:iCs/>
          <w:sz w:val="22"/>
          <w:lang w:eastAsia="x-none"/>
        </w:rPr>
      </w:pPr>
      <w:r w:rsidRPr="00A92A8B">
        <w:rPr>
          <w:rFonts w:ascii="Aptos" w:eastAsia="SimSun" w:hAnsi="Aptos"/>
          <w:bCs/>
          <w:iCs/>
          <w:sz w:val="22"/>
          <w:lang w:eastAsia="x-none"/>
        </w:rPr>
        <w:t>Je preferováno použít světelnou technologii LED.</w:t>
      </w:r>
    </w:p>
    <w:p w14:paraId="2FCB4D06" w14:textId="1486E0BA" w:rsidR="00A92A8B" w:rsidRPr="00A92A8B" w:rsidRDefault="00A92A8B" w:rsidP="0014340B">
      <w:pPr>
        <w:pStyle w:val="Odstavecseseznamem"/>
        <w:numPr>
          <w:ilvl w:val="0"/>
          <w:numId w:val="94"/>
        </w:numPr>
        <w:spacing w:after="60"/>
        <w:ind w:left="1276" w:hanging="425"/>
        <w:rPr>
          <w:rFonts w:ascii="Aptos" w:eastAsia="SimSun" w:hAnsi="Aptos"/>
          <w:bCs/>
          <w:iCs/>
          <w:sz w:val="22"/>
          <w:lang w:eastAsia="x-none"/>
        </w:rPr>
      </w:pPr>
      <w:r w:rsidRPr="00A92A8B">
        <w:rPr>
          <w:rFonts w:ascii="Aptos" w:eastAsia="SimSun" w:hAnsi="Aptos"/>
          <w:bCs/>
          <w:iCs/>
          <w:sz w:val="22"/>
          <w:lang w:eastAsia="x-none"/>
        </w:rPr>
        <w:t>Teplota chromatičnosti světla by měla být vstřícná k životnímu prostředí a zvolena s</w:t>
      </w:r>
      <w:r w:rsidR="002F5532">
        <w:rPr>
          <w:rFonts w:ascii="Aptos" w:eastAsia="SimSun" w:hAnsi="Aptos"/>
          <w:bCs/>
          <w:iCs/>
          <w:sz w:val="22"/>
          <w:lang w:eastAsia="x-none"/>
        </w:rPr>
        <w:t> </w:t>
      </w:r>
      <w:r w:rsidRPr="00A92A8B">
        <w:rPr>
          <w:rFonts w:ascii="Aptos" w:eastAsia="SimSun" w:hAnsi="Aptos"/>
          <w:bCs/>
          <w:iCs/>
          <w:sz w:val="22"/>
          <w:lang w:eastAsia="x-none"/>
        </w:rPr>
        <w:t>přihlédnutím</w:t>
      </w:r>
      <w:r w:rsidR="002F5532">
        <w:rPr>
          <w:rFonts w:ascii="Aptos" w:eastAsia="SimSun" w:hAnsi="Aptos"/>
          <w:bCs/>
          <w:iCs/>
          <w:sz w:val="22"/>
          <w:lang w:eastAsia="x-none"/>
        </w:rPr>
        <w:t xml:space="preserve"> </w:t>
      </w:r>
      <w:r w:rsidRPr="00A92A8B">
        <w:rPr>
          <w:rFonts w:ascii="Aptos" w:eastAsia="SimSun" w:hAnsi="Aptos"/>
          <w:bCs/>
          <w:iCs/>
          <w:sz w:val="22"/>
          <w:lang w:eastAsia="x-none"/>
        </w:rPr>
        <w:t>k městskému veřejnému prostoru. Barevnost není blíže specifikována.</w:t>
      </w:r>
    </w:p>
    <w:p w14:paraId="19004768" w14:textId="58661DD3" w:rsidR="00A92A8B" w:rsidRDefault="00A92A8B" w:rsidP="0014340B">
      <w:pPr>
        <w:pStyle w:val="Nadpis2"/>
        <w:numPr>
          <w:ilvl w:val="0"/>
          <w:numId w:val="94"/>
        </w:numPr>
        <w:spacing w:after="60"/>
        <w:ind w:left="1276" w:hanging="425"/>
      </w:pPr>
      <w:r>
        <w:t>Celkový p</w:t>
      </w:r>
      <w:r w:rsidRPr="00A92A8B">
        <w:t xml:space="preserve">říkon girlandy </w:t>
      </w:r>
      <w:r w:rsidR="00453B91">
        <w:t>by měl být</w:t>
      </w:r>
      <w:r w:rsidRPr="00A92A8B">
        <w:t xml:space="preserve"> do 100 Wattů</w:t>
      </w:r>
      <w:r>
        <w:t>.</w:t>
      </w:r>
    </w:p>
    <w:p w14:paraId="0892F93F" w14:textId="40F95669" w:rsidR="00A92A8B" w:rsidRPr="00A92A8B" w:rsidRDefault="00A92A8B" w:rsidP="0014340B">
      <w:pPr>
        <w:pStyle w:val="Odstavecseseznamem"/>
        <w:numPr>
          <w:ilvl w:val="0"/>
          <w:numId w:val="94"/>
        </w:numPr>
        <w:spacing w:after="60"/>
        <w:ind w:left="1276" w:hanging="425"/>
        <w:rPr>
          <w:rFonts w:ascii="Aptos" w:eastAsia="SimSun" w:hAnsi="Aptos"/>
          <w:bCs/>
          <w:iCs/>
          <w:sz w:val="22"/>
          <w:lang w:eastAsia="x-none"/>
        </w:rPr>
      </w:pPr>
      <w:r w:rsidRPr="00A92A8B">
        <w:rPr>
          <w:rFonts w:ascii="Aptos" w:eastAsia="SimSun" w:hAnsi="Aptos"/>
          <w:bCs/>
          <w:iCs/>
          <w:sz w:val="22"/>
          <w:lang w:eastAsia="x-none"/>
        </w:rPr>
        <w:t>Vývod elektřiny je prostorově vždy v místě úchytů ve zdi (několik způsobů řešení), standardně 230 V.</w:t>
      </w:r>
      <w:r>
        <w:rPr>
          <w:rFonts w:ascii="Aptos" w:eastAsia="SimSun" w:hAnsi="Aptos"/>
          <w:bCs/>
          <w:iCs/>
          <w:sz w:val="22"/>
          <w:lang w:eastAsia="x-none"/>
        </w:rPr>
        <w:t xml:space="preserve"> V</w:t>
      </w:r>
      <w:r w:rsidRPr="00A92A8B">
        <w:rPr>
          <w:rFonts w:ascii="Aptos" w:eastAsia="SimSun" w:hAnsi="Aptos"/>
          <w:bCs/>
          <w:iCs/>
          <w:sz w:val="22"/>
          <w:lang w:eastAsia="x-none"/>
        </w:rPr>
        <w:t xml:space="preserve"> návrhu je nutné eliminovat velikost souvisejícího technického vybavení (technické skříně zavěšené vedle girland). </w:t>
      </w:r>
    </w:p>
    <w:p w14:paraId="74261DA7" w14:textId="7CA4C2E0" w:rsidR="00A92A8B" w:rsidRPr="00A92A8B" w:rsidRDefault="00A92A8B" w:rsidP="0014340B">
      <w:pPr>
        <w:pStyle w:val="Odstavecseseznamem"/>
        <w:numPr>
          <w:ilvl w:val="0"/>
          <w:numId w:val="94"/>
        </w:numPr>
        <w:spacing w:after="60"/>
        <w:ind w:left="1276" w:hanging="425"/>
        <w:rPr>
          <w:rFonts w:ascii="Aptos" w:eastAsia="SimSun" w:hAnsi="Aptos"/>
          <w:bCs/>
          <w:iCs/>
          <w:sz w:val="22"/>
          <w:lang w:eastAsia="x-none"/>
        </w:rPr>
      </w:pPr>
      <w:r w:rsidRPr="00A92A8B">
        <w:rPr>
          <w:rFonts w:ascii="Aptos" w:eastAsia="SimSun" w:hAnsi="Aptos"/>
          <w:bCs/>
          <w:iCs/>
          <w:sz w:val="22"/>
          <w:lang w:eastAsia="x-none"/>
        </w:rPr>
        <w:t>Dnešní ovládání girland: Napájení přímo z RVO, jištění přívodního kabelu pro ulici s</w:t>
      </w:r>
      <w:r>
        <w:rPr>
          <w:rFonts w:ascii="Aptos" w:eastAsia="SimSun" w:hAnsi="Aptos"/>
          <w:bCs/>
          <w:iCs/>
          <w:sz w:val="22"/>
          <w:lang w:eastAsia="x-none"/>
        </w:rPr>
        <w:t> </w:t>
      </w:r>
      <w:r w:rsidRPr="00A92A8B">
        <w:rPr>
          <w:rFonts w:ascii="Aptos" w:eastAsia="SimSun" w:hAnsi="Aptos"/>
          <w:bCs/>
          <w:iCs/>
          <w:sz w:val="22"/>
          <w:lang w:eastAsia="x-none"/>
        </w:rPr>
        <w:t>osazenými girlandami 16-25 A, ovládáno časovými spínači.</w:t>
      </w:r>
    </w:p>
    <w:p w14:paraId="507DAFBB" w14:textId="76E965B7" w:rsidR="00A92A8B" w:rsidRPr="00A92A8B" w:rsidRDefault="00A92A8B" w:rsidP="0014340B">
      <w:pPr>
        <w:pStyle w:val="Odstavecseseznamem"/>
        <w:numPr>
          <w:ilvl w:val="0"/>
          <w:numId w:val="94"/>
        </w:numPr>
        <w:spacing w:after="60"/>
        <w:ind w:left="1276" w:hanging="425"/>
        <w:rPr>
          <w:rFonts w:ascii="Aptos" w:eastAsia="SimSun" w:hAnsi="Aptos"/>
          <w:bCs/>
          <w:iCs/>
          <w:sz w:val="22"/>
          <w:lang w:eastAsia="x-none"/>
        </w:rPr>
      </w:pPr>
      <w:r w:rsidRPr="00A92A8B">
        <w:rPr>
          <w:rFonts w:ascii="Aptos" w:eastAsia="SimSun" w:hAnsi="Aptos"/>
          <w:bCs/>
          <w:iCs/>
          <w:sz w:val="22"/>
          <w:lang w:eastAsia="x-none"/>
        </w:rPr>
        <w:t>Girlanda nesmí vstupovat do bezpečnostního prostoru trolejového vedení, což je 1</w:t>
      </w:r>
      <w:r>
        <w:rPr>
          <w:rFonts w:ascii="Aptos" w:eastAsia="SimSun" w:hAnsi="Aptos"/>
          <w:bCs/>
          <w:iCs/>
          <w:sz w:val="22"/>
          <w:lang w:eastAsia="x-none"/>
        </w:rPr>
        <w:t> </w:t>
      </w:r>
      <w:r w:rsidRPr="00A92A8B">
        <w:rPr>
          <w:rFonts w:ascii="Aptos" w:eastAsia="SimSun" w:hAnsi="Aptos"/>
          <w:bCs/>
          <w:iCs/>
          <w:sz w:val="22"/>
          <w:lang w:eastAsia="x-none"/>
        </w:rPr>
        <w:t>m nad trolejovým vedením.</w:t>
      </w:r>
    </w:p>
    <w:p w14:paraId="600C079A" w14:textId="5AAA9390" w:rsidR="00A6231A" w:rsidRDefault="00A92A8B" w:rsidP="0014340B">
      <w:pPr>
        <w:pStyle w:val="Nadpis2"/>
        <w:numPr>
          <w:ilvl w:val="0"/>
          <w:numId w:val="94"/>
        </w:numPr>
        <w:spacing w:after="60"/>
        <w:ind w:left="1276" w:hanging="425"/>
      </w:pPr>
      <w:r w:rsidRPr="00135ED2">
        <w:t>Osvětlení bude ovládáno dálkově – řídicí hardware pro dálkové ovládání má být součástí girlandy</w:t>
      </w:r>
      <w:r>
        <w:t xml:space="preserve">, </w:t>
      </w:r>
      <w:r w:rsidRPr="00135ED2">
        <w:t>a ne uchycen na fasádách.</w:t>
      </w:r>
    </w:p>
    <w:p w14:paraId="488C7CAE" w14:textId="1CD23BD6" w:rsidR="00A6231A" w:rsidRDefault="00A6231A" w:rsidP="0014340B">
      <w:pPr>
        <w:pStyle w:val="Nadpis2"/>
        <w:numPr>
          <w:ilvl w:val="0"/>
          <w:numId w:val="94"/>
        </w:numPr>
        <w:spacing w:after="60"/>
        <w:ind w:left="1276" w:hanging="425"/>
      </w:pPr>
      <w:r>
        <w:t xml:space="preserve">Ovládání vzdáleně z dispečinku </w:t>
      </w:r>
      <w:r w:rsidR="00725CD8">
        <w:t>z</w:t>
      </w:r>
      <w:r>
        <w:t xml:space="preserve">adavatele, vizuální vzdálená kontrola správného nastavení girland. </w:t>
      </w:r>
    </w:p>
    <w:p w14:paraId="509801F7" w14:textId="77777777" w:rsidR="00A6231A" w:rsidRDefault="00A6231A" w:rsidP="0014340B">
      <w:pPr>
        <w:pStyle w:val="Nadpis2"/>
        <w:numPr>
          <w:ilvl w:val="0"/>
          <w:numId w:val="94"/>
        </w:numPr>
        <w:spacing w:after="60"/>
        <w:ind w:left="1276" w:hanging="425"/>
      </w:pPr>
      <w:r>
        <w:t xml:space="preserve">Prodloužená záruka 60 měsíců. </w:t>
      </w:r>
    </w:p>
    <w:p w14:paraId="72904A01" w14:textId="408AECB8" w:rsidR="00A6231A" w:rsidRDefault="00A6231A" w:rsidP="0010427A">
      <w:pPr>
        <w:pStyle w:val="Nadpis2"/>
        <w:numPr>
          <w:ilvl w:val="0"/>
          <w:numId w:val="94"/>
        </w:numPr>
        <w:ind w:left="1276" w:hanging="425"/>
      </w:pPr>
      <w:r>
        <w:t>Servisní podpora</w:t>
      </w:r>
      <w:r w:rsidR="00B36EFC">
        <w:t xml:space="preserve"> po dobu prodloužené záruky 60 měsíců</w:t>
      </w:r>
      <w:r>
        <w:t xml:space="preserve">, SLA, opravy výměnným způsobem. </w:t>
      </w:r>
    </w:p>
    <w:p w14:paraId="2473EA12" w14:textId="1568034F" w:rsidR="00A6231A" w:rsidRDefault="00A6231A" w:rsidP="0014340B">
      <w:pPr>
        <w:pStyle w:val="Nadpis2"/>
        <w:spacing w:after="60"/>
        <w:ind w:left="709" w:hanging="709"/>
      </w:pPr>
      <w:r>
        <w:lastRenderedPageBreak/>
        <w:t>Vizuální provedení – girlandy nesmí působit rušivě během dne, kdy nebude rozsvícená. Girlandy m</w:t>
      </w:r>
      <w:r w:rsidR="00F63B75">
        <w:t>ají</w:t>
      </w:r>
      <w:r>
        <w:t xml:space="preserve"> působit kultivovaným dojmem. </w:t>
      </w:r>
      <w:r w:rsidR="00B36EFC">
        <w:t xml:space="preserve">Účastník </w:t>
      </w:r>
      <w:r>
        <w:t>předloží vizualizaci girland za</w:t>
      </w:r>
      <w:r w:rsidR="004B1C26">
        <w:t> </w:t>
      </w:r>
      <w:r>
        <w:t>denního</w:t>
      </w:r>
      <w:r w:rsidR="006530D7">
        <w:t xml:space="preserve"> i nočního</w:t>
      </w:r>
      <w:r>
        <w:t xml:space="preserve"> světla</w:t>
      </w:r>
      <w:r w:rsidR="00B36EFC">
        <w:t>, viz čl. 5.6 písm. a) tohoto dokumentu</w:t>
      </w:r>
      <w:r>
        <w:t xml:space="preserve">. Očekává se, že girlandy budou navrženy jako umělecky kvalitní a nadčasový dekorativní světelný prvek. </w:t>
      </w:r>
    </w:p>
    <w:p w14:paraId="0DE788FD" w14:textId="484E5376" w:rsidR="00A6231A" w:rsidRDefault="00A6231A" w:rsidP="0014340B">
      <w:pPr>
        <w:pStyle w:val="Nadpis2"/>
        <w:numPr>
          <w:ilvl w:val="0"/>
          <w:numId w:val="94"/>
        </w:numPr>
        <w:spacing w:after="60"/>
        <w:ind w:left="1276" w:hanging="425"/>
      </w:pPr>
      <w:r>
        <w:t>Girlandy mají umož</w:t>
      </w:r>
      <w:r w:rsidR="00DD52CF">
        <w:t>ň</w:t>
      </w:r>
      <w:r>
        <w:t xml:space="preserve">ovat min. deset (10) barevných režimů složených ze základních barev. </w:t>
      </w:r>
    </w:p>
    <w:p w14:paraId="067EFA3A" w14:textId="3E825C84" w:rsidR="00A6231A" w:rsidRDefault="00A6231A" w:rsidP="0014340B">
      <w:pPr>
        <w:pStyle w:val="Nadpis2"/>
        <w:numPr>
          <w:ilvl w:val="0"/>
          <w:numId w:val="94"/>
        </w:numPr>
        <w:spacing w:after="60"/>
        <w:ind w:left="1276" w:hanging="425"/>
      </w:pPr>
      <w:r>
        <w:t xml:space="preserve">Girlandy nebudou blikat, jsou preferovány statické motivy. </w:t>
      </w:r>
    </w:p>
    <w:p w14:paraId="50522BE8" w14:textId="77777777" w:rsidR="00A6231A" w:rsidRDefault="00A6231A" w:rsidP="0014340B">
      <w:pPr>
        <w:pStyle w:val="Nadpis2"/>
        <w:numPr>
          <w:ilvl w:val="0"/>
          <w:numId w:val="94"/>
        </w:numPr>
        <w:spacing w:after="60"/>
        <w:ind w:left="1276" w:hanging="425"/>
      </w:pPr>
      <w:r>
        <w:t xml:space="preserve">Girlandy musí umožnit zavěsit dočasnou doplňkovou vánoční výzdobu. </w:t>
      </w:r>
    </w:p>
    <w:p w14:paraId="70E198D8" w14:textId="5AAF3546" w:rsidR="00A6231A" w:rsidRPr="00614A98" w:rsidRDefault="00A6231A" w:rsidP="0010427A">
      <w:pPr>
        <w:pStyle w:val="Nadpis2"/>
        <w:numPr>
          <w:ilvl w:val="0"/>
          <w:numId w:val="94"/>
        </w:numPr>
        <w:ind w:left="1276" w:hanging="425"/>
      </w:pPr>
      <w:r>
        <w:t xml:space="preserve">Stejný vzhled girlandy z obou stran. </w:t>
      </w:r>
    </w:p>
    <w:p w14:paraId="19854D9D" w14:textId="77777777" w:rsidR="00043398" w:rsidRDefault="00043398" w:rsidP="00A6231A">
      <w:pPr>
        <w:pStyle w:val="NADPIS11"/>
        <w:keepNext w:val="0"/>
        <w:widowControl w:val="0"/>
        <w:rPr>
          <w:lang w:eastAsia="x-none"/>
        </w:rPr>
        <w:sectPr w:rsidR="00043398" w:rsidSect="007D5B5E">
          <w:headerReference w:type="default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5" w:h="16837"/>
          <w:pgMar w:top="1417" w:right="1417" w:bottom="1417" w:left="1276" w:header="708" w:footer="567" w:gutter="0"/>
          <w:cols w:space="708"/>
          <w:titlePg/>
          <w:rtlGutter/>
          <w:docGrid w:linePitch="326"/>
        </w:sectPr>
      </w:pPr>
    </w:p>
    <w:p w14:paraId="6AF840B1" w14:textId="2D322AEE" w:rsidR="00F24730" w:rsidRDefault="00F24730" w:rsidP="0014340B">
      <w:pPr>
        <w:pStyle w:val="NADPIS11"/>
        <w:keepNext w:val="0"/>
        <w:widowControl w:val="0"/>
        <w:spacing w:before="340" w:after="60"/>
        <w:ind w:left="709" w:hanging="709"/>
        <w:rPr>
          <w:lang w:eastAsia="x-none"/>
        </w:rPr>
      </w:pPr>
      <w:bookmarkStart w:id="13" w:name="_Toc227228655"/>
      <w:r>
        <w:rPr>
          <w:lang w:eastAsia="x-none"/>
        </w:rPr>
        <w:t>Záruční servis – rozsah a podmínky</w:t>
      </w:r>
      <w:bookmarkEnd w:id="13"/>
      <w:r>
        <w:rPr>
          <w:lang w:eastAsia="x-none"/>
        </w:rPr>
        <w:t xml:space="preserve"> </w:t>
      </w:r>
    </w:p>
    <w:p w14:paraId="5834D118" w14:textId="5253A8F7" w:rsidR="00F24730" w:rsidRPr="00F24730" w:rsidRDefault="00DC09AA" w:rsidP="00F24730">
      <w:pPr>
        <w:pStyle w:val="Nadpis2"/>
        <w:keepNext/>
        <w:ind w:hanging="720"/>
      </w:pPr>
      <w:bookmarkStart w:id="14" w:name="_Hlk219374717"/>
      <w:bookmarkStart w:id="15" w:name="_Hlk219374693"/>
      <w:r>
        <w:t xml:space="preserve">Vybraný dodavatel, se kterým bude uzavřena smlouva v navazujícím JŘBU, </w:t>
      </w:r>
      <w:r w:rsidR="00F24730" w:rsidRPr="00F24730">
        <w:t>je povin</w:t>
      </w:r>
      <w:r>
        <w:t>e</w:t>
      </w:r>
      <w:r w:rsidR="00F24730" w:rsidRPr="00F24730">
        <w:t>n po</w:t>
      </w:r>
      <w:r w:rsidR="00D77099">
        <w:t> </w:t>
      </w:r>
      <w:r w:rsidR="00F24730" w:rsidRPr="00F24730">
        <w:t>dobu záruční lhůty (60 měsíců od předání díla) zajišťovat záruční servis na dodané dílo, kterým jsou světelné girlandy včetně všech jejich součástí, příslušenství a souvisejících systémů</w:t>
      </w:r>
      <w:r w:rsidR="00A92381">
        <w:t>; podrobnosti budou vymezeny ve smlouvě, která bude předmětem jednání s vítězem soutěže o návrh v rámci JŘBU</w:t>
      </w:r>
      <w:r w:rsidR="00F24730" w:rsidRPr="00F24730">
        <w:t>.</w:t>
      </w:r>
      <w:r w:rsidR="00A92381">
        <w:t xml:space="preserve"> Níže uvedené požadavky tak mohou v průběhu jednání doznat změn.</w:t>
      </w:r>
    </w:p>
    <w:bookmarkEnd w:id="14"/>
    <w:p w14:paraId="51C9C6A9" w14:textId="77777777" w:rsidR="00F24730" w:rsidRPr="00702982" w:rsidRDefault="00F24730" w:rsidP="0014340B">
      <w:pPr>
        <w:pStyle w:val="Nadpis2"/>
        <w:ind w:hanging="718"/>
        <w:rPr>
          <w:b/>
          <w:bCs w:val="0"/>
        </w:rPr>
      </w:pPr>
      <w:r w:rsidRPr="00702982">
        <w:rPr>
          <w:b/>
          <w:bCs w:val="0"/>
        </w:rPr>
        <w:t>Rozsah záručního servisu</w:t>
      </w:r>
    </w:p>
    <w:p w14:paraId="44D710E5" w14:textId="7FE4C415" w:rsidR="00F24730" w:rsidRDefault="00F24730" w:rsidP="0014340B">
      <w:pPr>
        <w:pStyle w:val="Nadpis2"/>
        <w:spacing w:after="60"/>
        <w:ind w:hanging="718"/>
      </w:pPr>
      <w:bookmarkStart w:id="16" w:name="_Hlk219374747"/>
      <w:r>
        <w:t xml:space="preserve">V rámci záručního servisu </w:t>
      </w:r>
      <w:r w:rsidR="00725CD8">
        <w:t>z</w:t>
      </w:r>
      <w:r w:rsidR="00A92381">
        <w:t>adavatel požaduje</w:t>
      </w:r>
      <w:r>
        <w:t xml:space="preserve">, aby </w:t>
      </w:r>
      <w:r w:rsidR="00A92381">
        <w:t>vybraný dodavatel</w:t>
      </w:r>
      <w:r>
        <w:t xml:space="preserve"> zajišťoval </w:t>
      </w:r>
      <w:r w:rsidR="00A92381">
        <w:t>zejména</w:t>
      </w:r>
      <w:r w:rsidR="004B1C26">
        <w:t> </w:t>
      </w:r>
      <w:r>
        <w:t>tyto úkony:</w:t>
      </w:r>
    </w:p>
    <w:bookmarkEnd w:id="16"/>
    <w:p w14:paraId="09AFF052" w14:textId="77777777" w:rsidR="00F24730" w:rsidRDefault="00F24730" w:rsidP="0010427A">
      <w:pPr>
        <w:pStyle w:val="Nadpis2"/>
        <w:numPr>
          <w:ilvl w:val="4"/>
          <w:numId w:val="135"/>
        </w:numPr>
        <w:spacing w:after="60"/>
        <w:ind w:left="1276" w:hanging="425"/>
      </w:pPr>
      <w:r>
        <w:t>diagnostiku závad na dodaném díle</w:t>
      </w:r>
    </w:p>
    <w:p w14:paraId="3DA32612" w14:textId="25AA56D6" w:rsidR="00F24730" w:rsidRDefault="00F24730" w:rsidP="0010427A">
      <w:pPr>
        <w:pStyle w:val="Nadpis2"/>
        <w:numPr>
          <w:ilvl w:val="4"/>
          <w:numId w:val="135"/>
        </w:numPr>
        <w:spacing w:after="60"/>
        <w:ind w:left="1276" w:hanging="425"/>
      </w:pPr>
      <w:r>
        <w:t>opravy vad a poruch vzniklých v důsledku výrobní vady, vady materiálu nebo</w:t>
      </w:r>
      <w:r w:rsidR="00626C8B">
        <w:t> </w:t>
      </w:r>
      <w:r>
        <w:t>technologického zpracování</w:t>
      </w:r>
    </w:p>
    <w:p w14:paraId="36F867CB" w14:textId="77777777" w:rsidR="00F24730" w:rsidRDefault="00F24730" w:rsidP="0010427A">
      <w:pPr>
        <w:pStyle w:val="Nadpis2"/>
        <w:numPr>
          <w:ilvl w:val="4"/>
          <w:numId w:val="135"/>
        </w:numPr>
        <w:spacing w:after="60"/>
        <w:ind w:left="1276" w:hanging="425"/>
      </w:pPr>
      <w:r>
        <w:t>výměnu vadných nebo nefunkčních částí světelných girland</w:t>
      </w:r>
    </w:p>
    <w:p w14:paraId="72B295C2" w14:textId="2DD08413" w:rsidR="00F24730" w:rsidRDefault="00F24730" w:rsidP="0010427A">
      <w:pPr>
        <w:pStyle w:val="Nadpis2"/>
        <w:numPr>
          <w:ilvl w:val="4"/>
          <w:numId w:val="135"/>
        </w:numPr>
        <w:spacing w:after="60"/>
        <w:ind w:left="1276" w:hanging="425"/>
      </w:pPr>
      <w:r>
        <w:t>výměnu světelných zdrojů, napájecích prvků, kabeláže, spojovacích prvků a</w:t>
      </w:r>
      <w:r w:rsidR="00A541AC">
        <w:t> </w:t>
      </w:r>
      <w:r>
        <w:t>dalších komponent, pokud je závada kryta zárukou</w:t>
      </w:r>
    </w:p>
    <w:p w14:paraId="48282A76" w14:textId="33679822" w:rsidR="00F24730" w:rsidRDefault="00F24730" w:rsidP="0010427A">
      <w:pPr>
        <w:pStyle w:val="Nadpis2"/>
        <w:numPr>
          <w:ilvl w:val="4"/>
          <w:numId w:val="135"/>
        </w:numPr>
        <w:spacing w:after="60"/>
        <w:ind w:left="1276" w:hanging="425"/>
      </w:pPr>
      <w:r>
        <w:t>opravy nebo výměny nosných a závěsných prvků, pokud dojde k jejich poruše v</w:t>
      </w:r>
      <w:r w:rsidR="00A541AC">
        <w:t> </w:t>
      </w:r>
      <w:r>
        <w:t>důsledku vady dodávky</w:t>
      </w:r>
    </w:p>
    <w:p w14:paraId="47F1DBCA" w14:textId="77777777" w:rsidR="00F24730" w:rsidRDefault="00F24730" w:rsidP="0010427A">
      <w:pPr>
        <w:pStyle w:val="Nadpis2"/>
        <w:numPr>
          <w:ilvl w:val="4"/>
          <w:numId w:val="135"/>
        </w:numPr>
        <w:spacing w:after="60"/>
        <w:ind w:left="1276" w:hanging="425"/>
      </w:pPr>
      <w:r>
        <w:t>uvedení díla do plně provozuschopného stavu po provedení záruční opravy</w:t>
      </w:r>
    </w:p>
    <w:p w14:paraId="2489B5F1" w14:textId="014B5D18" w:rsidR="00F24730" w:rsidRDefault="00F24730" w:rsidP="0014340B">
      <w:pPr>
        <w:pStyle w:val="Nadpis2"/>
        <w:numPr>
          <w:ilvl w:val="4"/>
          <w:numId w:val="135"/>
        </w:numPr>
        <w:ind w:left="1276" w:hanging="425"/>
      </w:pPr>
      <w:r>
        <w:t>kontrolu správné funkce díla po opravě nebo výměně komponent</w:t>
      </w:r>
      <w:r w:rsidR="004C312B">
        <w:t>.</w:t>
      </w:r>
    </w:p>
    <w:p w14:paraId="5215A50F" w14:textId="77777777" w:rsidR="00F24730" w:rsidRDefault="00F24730" w:rsidP="0014340B">
      <w:pPr>
        <w:pStyle w:val="Nadpis2"/>
        <w:spacing w:after="60"/>
        <w:ind w:left="720" w:hanging="720"/>
      </w:pPr>
      <w:r>
        <w:t>Záruka se vztahuje na celé dodané dílo, a to včetně:</w:t>
      </w:r>
    </w:p>
    <w:p w14:paraId="236A075E" w14:textId="77777777" w:rsidR="00F24730" w:rsidRDefault="00F24730" w:rsidP="0010427A">
      <w:pPr>
        <w:pStyle w:val="Nadpis2"/>
        <w:numPr>
          <w:ilvl w:val="4"/>
          <w:numId w:val="136"/>
        </w:numPr>
        <w:spacing w:after="60"/>
        <w:ind w:left="1276" w:hanging="425"/>
      </w:pPr>
      <w:r>
        <w:t>světelných girland jako celku</w:t>
      </w:r>
    </w:p>
    <w:p w14:paraId="35A96F99" w14:textId="77777777" w:rsidR="00F24730" w:rsidRDefault="00F24730" w:rsidP="0010427A">
      <w:pPr>
        <w:pStyle w:val="Nadpis2"/>
        <w:numPr>
          <w:ilvl w:val="4"/>
          <w:numId w:val="136"/>
        </w:numPr>
        <w:spacing w:after="60"/>
        <w:ind w:left="1276" w:hanging="425"/>
      </w:pPr>
      <w:r>
        <w:t>veškerých dodaných elektrických, mechanických a konstrukčních částí</w:t>
      </w:r>
    </w:p>
    <w:p w14:paraId="402B213D" w14:textId="77777777" w:rsidR="00F24730" w:rsidRDefault="00F24730" w:rsidP="0010427A">
      <w:pPr>
        <w:pStyle w:val="Nadpis2"/>
        <w:numPr>
          <w:ilvl w:val="4"/>
          <w:numId w:val="136"/>
        </w:numPr>
        <w:spacing w:after="60"/>
        <w:ind w:left="1276" w:hanging="425"/>
      </w:pPr>
      <w:r>
        <w:t>komunikačního systému a řídicího systému (softwaru)</w:t>
      </w:r>
    </w:p>
    <w:p w14:paraId="51A70723" w14:textId="558D6245" w:rsidR="00F24730" w:rsidRDefault="00F24730" w:rsidP="0010427A">
      <w:pPr>
        <w:pStyle w:val="Nadpis2"/>
        <w:numPr>
          <w:ilvl w:val="4"/>
          <w:numId w:val="136"/>
        </w:numPr>
        <w:ind w:left="1276" w:hanging="425"/>
      </w:pPr>
      <w:r>
        <w:t>dalších dodaných nezbytných součástí a příslušenství nutných pro správnou funkci díla</w:t>
      </w:r>
      <w:r w:rsidR="004C312B">
        <w:t>.</w:t>
      </w:r>
    </w:p>
    <w:p w14:paraId="0FC9ABB9" w14:textId="77777777" w:rsidR="00F24730" w:rsidRPr="004C312B" w:rsidRDefault="00F24730" w:rsidP="0014340B">
      <w:pPr>
        <w:pStyle w:val="Nadpis2"/>
        <w:ind w:left="720" w:hanging="720"/>
        <w:rPr>
          <w:b/>
        </w:rPr>
      </w:pPr>
      <w:r w:rsidRPr="004C312B">
        <w:rPr>
          <w:b/>
        </w:rPr>
        <w:t>Právní rámec záruky</w:t>
      </w:r>
    </w:p>
    <w:p w14:paraId="46CDA229" w14:textId="56701560" w:rsidR="00F24730" w:rsidRDefault="00F24730" w:rsidP="0014340B">
      <w:pPr>
        <w:pStyle w:val="Nadpis2"/>
        <w:ind w:hanging="718"/>
      </w:pPr>
      <w:r>
        <w:t xml:space="preserve">Záruční servis se řídí příslušnými ustanoveními </w:t>
      </w:r>
      <w:bookmarkStart w:id="17" w:name="_Hlk219374789"/>
      <w:r w:rsidR="00A92381">
        <w:t xml:space="preserve">zákona č. 89/2012 Sb., </w:t>
      </w:r>
      <w:bookmarkEnd w:id="17"/>
      <w:r>
        <w:t>občansk</w:t>
      </w:r>
      <w:r w:rsidR="00A92381">
        <w:t>ý</w:t>
      </w:r>
      <w:r>
        <w:t xml:space="preserve"> zákoník</w:t>
      </w:r>
      <w:r w:rsidR="00A92381">
        <w:t>, ve znění pozdějších předpisů</w:t>
      </w:r>
      <w:r>
        <w:t xml:space="preserve">, a to i v rozsahu úkonů, které nejsou výslovně uvedeny v tomto </w:t>
      </w:r>
      <w:r>
        <w:lastRenderedPageBreak/>
        <w:t>seznamu. Nevyjmenování konkrétního úkonu tedy nevylučuje jeho zahrnutí do záručního servisu, pokud to vyplývá z právních předpisů nebo povahy dodaného díla.</w:t>
      </w:r>
    </w:p>
    <w:p w14:paraId="59D2E372" w14:textId="77777777" w:rsidR="00F24730" w:rsidRPr="004C312B" w:rsidRDefault="00F24730" w:rsidP="0014340B">
      <w:pPr>
        <w:pStyle w:val="Nadpis2"/>
        <w:ind w:left="720" w:hanging="720"/>
        <w:rPr>
          <w:b/>
        </w:rPr>
      </w:pPr>
      <w:r w:rsidRPr="004C312B">
        <w:rPr>
          <w:b/>
        </w:rPr>
        <w:t>Opravy nezaviněné dodavatelem během záruční doby</w:t>
      </w:r>
    </w:p>
    <w:p w14:paraId="0A6C837B" w14:textId="77777777" w:rsidR="00F24730" w:rsidRDefault="00F24730" w:rsidP="0014340B">
      <w:pPr>
        <w:pStyle w:val="Nadpis2"/>
        <w:spacing w:after="60"/>
        <w:ind w:hanging="718"/>
      </w:pPr>
      <w:r>
        <w:t>V případě, že dojde v době trvání záruky k poškození dodaného díla, které nevzniklo zaviněním dodavatele, zejména v důsledku:</w:t>
      </w:r>
    </w:p>
    <w:p w14:paraId="7FFCAAD8" w14:textId="7CEA32BA" w:rsidR="00F24730" w:rsidRDefault="00F24730" w:rsidP="00037A82">
      <w:pPr>
        <w:pStyle w:val="Nadpis2"/>
        <w:numPr>
          <w:ilvl w:val="4"/>
          <w:numId w:val="137"/>
        </w:numPr>
        <w:spacing w:after="60"/>
        <w:ind w:left="1276" w:hanging="425"/>
      </w:pPr>
      <w:r>
        <w:t>vandalismu</w:t>
      </w:r>
    </w:p>
    <w:p w14:paraId="1B332445" w14:textId="77777777" w:rsidR="00F24730" w:rsidRDefault="00F24730">
      <w:pPr>
        <w:pStyle w:val="Nadpis2"/>
        <w:numPr>
          <w:ilvl w:val="4"/>
          <w:numId w:val="137"/>
        </w:numPr>
        <w:spacing w:after="60"/>
        <w:ind w:left="1276" w:hanging="425"/>
      </w:pPr>
      <w:r>
        <w:t>mimořádných nebo běžných meteorologických jevů</w:t>
      </w:r>
    </w:p>
    <w:p w14:paraId="14033207" w14:textId="77777777" w:rsidR="00F24730" w:rsidRDefault="00F24730">
      <w:pPr>
        <w:pStyle w:val="Nadpis2"/>
        <w:numPr>
          <w:ilvl w:val="4"/>
          <w:numId w:val="137"/>
        </w:numPr>
        <w:spacing w:after="60"/>
        <w:ind w:left="1276" w:hanging="425"/>
      </w:pPr>
      <w:r>
        <w:t>zásahu třetích osob</w:t>
      </w:r>
    </w:p>
    <w:p w14:paraId="59A2EA8B" w14:textId="24F0D5C6" w:rsidR="00F24730" w:rsidRDefault="00F24730" w:rsidP="0014340B">
      <w:pPr>
        <w:pStyle w:val="Nadpis2"/>
        <w:numPr>
          <w:ilvl w:val="4"/>
          <w:numId w:val="137"/>
        </w:numPr>
        <w:spacing w:after="60"/>
        <w:ind w:left="1276" w:hanging="425"/>
      </w:pPr>
      <w:r>
        <w:t>jiných vnějších vlivů</w:t>
      </w:r>
    </w:p>
    <w:p w14:paraId="5A0CB295" w14:textId="61F6A565" w:rsidR="00F24730" w:rsidRDefault="00F24730" w:rsidP="00D133CF">
      <w:pPr>
        <w:pStyle w:val="Nadpis2"/>
        <w:numPr>
          <w:ilvl w:val="0"/>
          <w:numId w:val="0"/>
        </w:numPr>
        <w:ind w:left="718"/>
      </w:pPr>
      <w:r>
        <w:t xml:space="preserve">nejedná se o záruční opravu. </w:t>
      </w:r>
      <w:bookmarkStart w:id="18" w:name="_Hlk219374836"/>
      <w:r>
        <w:t xml:space="preserve">Tyto opravy budou prováděny na základě objednávky </w:t>
      </w:r>
      <w:r w:rsidR="00725CD8">
        <w:t>z</w:t>
      </w:r>
      <w:r w:rsidR="00A92381">
        <w:t>adavatele vůči vybranému dodavateli, případně třetímu subjektu, a to</w:t>
      </w:r>
      <w:r>
        <w:t xml:space="preserve"> za úplatu</w:t>
      </w:r>
      <w:r w:rsidR="004C312B">
        <w:t>.</w:t>
      </w:r>
      <w:bookmarkEnd w:id="18"/>
    </w:p>
    <w:p w14:paraId="4C3C1BFA" w14:textId="13A1D245" w:rsidR="00F24730" w:rsidRDefault="00A92381" w:rsidP="0014340B">
      <w:pPr>
        <w:pStyle w:val="Nadpis2"/>
        <w:ind w:hanging="718"/>
      </w:pPr>
      <w:r>
        <w:t>Vybraný dodavatel proto</w:t>
      </w:r>
      <w:r w:rsidR="00F24730">
        <w:t xml:space="preserve"> musí být po celou dobu záruční lhůty schop</w:t>
      </w:r>
      <w:r>
        <w:t>e</w:t>
      </w:r>
      <w:r w:rsidR="00F24730">
        <w:t xml:space="preserve">n opravy </w:t>
      </w:r>
      <w:r>
        <w:t xml:space="preserve">dle čl. 7.8 tohoto dokumentu </w:t>
      </w:r>
      <w:r w:rsidR="00F24730">
        <w:t>zajistit a provést, a to včetně dodání potřebných náhradních dílů a</w:t>
      </w:r>
      <w:r w:rsidR="00A541AC">
        <w:t> </w:t>
      </w:r>
      <w:r w:rsidR="00F24730">
        <w:t>uvedení díla do provozuschopného stavu.</w:t>
      </w:r>
    </w:p>
    <w:p w14:paraId="390A33D1" w14:textId="6755E33B" w:rsidR="00F24730" w:rsidRPr="004C312B" w:rsidRDefault="00F24730" w:rsidP="0014340B">
      <w:pPr>
        <w:pStyle w:val="Nadpis2"/>
        <w:spacing w:after="60"/>
        <w:ind w:left="720" w:hanging="720"/>
        <w:rPr>
          <w:b/>
        </w:rPr>
      </w:pPr>
      <w:r w:rsidRPr="004C312B">
        <w:rPr>
          <w:b/>
        </w:rPr>
        <w:t>Pozáruční servis</w:t>
      </w:r>
    </w:p>
    <w:p w14:paraId="5772A547" w14:textId="3D4B3C9E" w:rsidR="00F24730" w:rsidRDefault="00F24730" w:rsidP="0014340B">
      <w:pPr>
        <w:pStyle w:val="Nadpis2"/>
        <w:spacing w:after="60"/>
        <w:ind w:hanging="718"/>
      </w:pPr>
      <w:r>
        <w:t xml:space="preserve">Po ukončení záruční doby by měl být </w:t>
      </w:r>
      <w:r w:rsidR="00A92381">
        <w:t xml:space="preserve">vybraný </w:t>
      </w:r>
      <w:r>
        <w:t>dodavatel schopen v rámci pozáručního servisu</w:t>
      </w:r>
      <w:r w:rsidR="00A92381">
        <w:t xml:space="preserve">, </w:t>
      </w:r>
      <w:bookmarkStart w:id="19" w:name="_Hlk219374896"/>
      <w:r w:rsidR="00A92381">
        <w:t xml:space="preserve">pakliže jej </w:t>
      </w:r>
      <w:r w:rsidR="00725CD8">
        <w:t>z</w:t>
      </w:r>
      <w:r w:rsidR="00A92381">
        <w:t>adavatel bude od něj požadovat</w:t>
      </w:r>
      <w:bookmarkEnd w:id="19"/>
      <w:r w:rsidR="00A92381">
        <w:t>,</w:t>
      </w:r>
      <w:r>
        <w:t xml:space="preserve"> zajistit:</w:t>
      </w:r>
    </w:p>
    <w:p w14:paraId="643B7227" w14:textId="5888870E" w:rsidR="00F24730" w:rsidRDefault="00F24730" w:rsidP="0010427A">
      <w:pPr>
        <w:pStyle w:val="Nadpis2"/>
        <w:numPr>
          <w:ilvl w:val="4"/>
          <w:numId w:val="138"/>
        </w:numPr>
        <w:spacing w:after="60"/>
        <w:ind w:left="1276" w:hanging="425"/>
      </w:pPr>
      <w:r>
        <w:t>možnost dodání náhradních dílů potřebných k opravám dodaného díla</w:t>
      </w:r>
    </w:p>
    <w:p w14:paraId="57972872" w14:textId="77777777" w:rsidR="00F24730" w:rsidRDefault="00F24730" w:rsidP="0010427A">
      <w:pPr>
        <w:pStyle w:val="Nadpis2"/>
        <w:numPr>
          <w:ilvl w:val="4"/>
          <w:numId w:val="138"/>
        </w:numPr>
        <w:spacing w:after="60"/>
        <w:ind w:left="1276" w:hanging="425"/>
      </w:pPr>
      <w:r>
        <w:t>technickou součinnost při opravách a údržbě světelných girland</w:t>
      </w:r>
    </w:p>
    <w:p w14:paraId="5CF774EE" w14:textId="77777777" w:rsidR="00F24730" w:rsidRDefault="00F24730" w:rsidP="0014340B">
      <w:pPr>
        <w:pStyle w:val="Nadpis2"/>
        <w:numPr>
          <w:ilvl w:val="4"/>
          <w:numId w:val="138"/>
        </w:numPr>
        <w:ind w:left="1276" w:hanging="425"/>
      </w:pPr>
      <w:r>
        <w:t>dostupnost dokumentace, specifikací a informací nezbytných k opravám</w:t>
      </w:r>
    </w:p>
    <w:p w14:paraId="1C4DAE4C" w14:textId="77777777" w:rsidR="00F24730" w:rsidRDefault="00F24730" w:rsidP="0014340B">
      <w:pPr>
        <w:pStyle w:val="Nadpis2"/>
        <w:spacing w:after="60"/>
        <w:ind w:left="720" w:hanging="720"/>
      </w:pPr>
      <w:r>
        <w:t>Pozáruční opravy mohou být prováděny:</w:t>
      </w:r>
    </w:p>
    <w:p w14:paraId="6B24594C" w14:textId="2C40435B" w:rsidR="00F24730" w:rsidRDefault="00A92381" w:rsidP="0010427A">
      <w:pPr>
        <w:pStyle w:val="Nadpis2"/>
        <w:numPr>
          <w:ilvl w:val="4"/>
          <w:numId w:val="148"/>
        </w:numPr>
        <w:spacing w:after="60"/>
        <w:ind w:left="1276" w:hanging="425"/>
      </w:pPr>
      <w:r>
        <w:t xml:space="preserve">vybraným dodavatelem </w:t>
      </w:r>
      <w:r w:rsidR="00F24730">
        <w:t>na objednávku</w:t>
      </w:r>
      <w:r>
        <w:t>, a to za úplatu</w:t>
      </w:r>
    </w:p>
    <w:p w14:paraId="6C82A195" w14:textId="3864CC2E" w:rsidR="00F24730" w:rsidRDefault="00A92381" w:rsidP="0010427A">
      <w:pPr>
        <w:pStyle w:val="Nadpis2"/>
        <w:numPr>
          <w:ilvl w:val="4"/>
          <w:numId w:val="148"/>
        </w:numPr>
        <w:spacing w:after="60"/>
        <w:ind w:left="1276" w:hanging="425"/>
      </w:pPr>
      <w:bookmarkStart w:id="20" w:name="_Hlk219374942"/>
      <w:r>
        <w:t>třetím subjektem (dodavatelem odlišným od vybraného dodavatele)</w:t>
      </w:r>
      <w:bookmarkEnd w:id="20"/>
    </w:p>
    <w:p w14:paraId="5EB4D1C3" w14:textId="504219AC" w:rsidR="00A92381" w:rsidRDefault="00F24730" w:rsidP="0010427A">
      <w:pPr>
        <w:pStyle w:val="Nadpis2"/>
        <w:numPr>
          <w:ilvl w:val="4"/>
          <w:numId w:val="148"/>
        </w:numPr>
        <w:spacing w:after="60"/>
        <w:ind w:left="1276" w:hanging="425"/>
      </w:pPr>
      <w:r>
        <w:t xml:space="preserve">správcem veřejného osvětlení, kterým je </w:t>
      </w:r>
      <w:r w:rsidR="00725CD8">
        <w:t>z</w:t>
      </w:r>
      <w:r w:rsidR="00A92381">
        <w:t>adavatel,</w:t>
      </w:r>
    </w:p>
    <w:p w14:paraId="1FFD30FE" w14:textId="2AE8A694" w:rsidR="00F24730" w:rsidRPr="00F24730" w:rsidRDefault="00F24730" w:rsidP="0010427A">
      <w:pPr>
        <w:pStyle w:val="Nadpis2"/>
        <w:numPr>
          <w:ilvl w:val="0"/>
          <w:numId w:val="0"/>
        </w:numPr>
        <w:ind w:left="1276" w:hanging="425"/>
      </w:pPr>
      <w:r>
        <w:t xml:space="preserve">a to podle rozhodnutí </w:t>
      </w:r>
      <w:r w:rsidR="00725CD8">
        <w:t>z</w:t>
      </w:r>
      <w:r w:rsidR="00A92381">
        <w:t>adavatele</w:t>
      </w:r>
      <w:r>
        <w:t>.</w:t>
      </w:r>
    </w:p>
    <w:p w14:paraId="508BC72C" w14:textId="164F206F" w:rsidR="00AB0069" w:rsidRPr="00AB0069" w:rsidRDefault="00A6231A" w:rsidP="0014340B">
      <w:pPr>
        <w:pStyle w:val="NADPIS11"/>
        <w:keepNext w:val="0"/>
        <w:widowControl w:val="0"/>
        <w:spacing w:before="240" w:after="60"/>
        <w:ind w:left="499" w:hanging="499"/>
        <w:rPr>
          <w:bCs w:val="0"/>
        </w:rPr>
      </w:pPr>
      <w:bookmarkStart w:id="21" w:name="_Toc227228656"/>
      <w:bookmarkEnd w:id="15"/>
      <w:r>
        <w:rPr>
          <w:lang w:eastAsia="x-none"/>
        </w:rPr>
        <w:t>Porota a experti</w:t>
      </w:r>
      <w:bookmarkEnd w:id="21"/>
    </w:p>
    <w:p w14:paraId="3A5EA6A9" w14:textId="7B8AD949" w:rsidR="00FD5475" w:rsidRPr="00FD5475" w:rsidRDefault="000C4A11" w:rsidP="00037A82">
      <w:pPr>
        <w:pStyle w:val="Nadpis2"/>
        <w:keepNext/>
        <w:tabs>
          <w:tab w:val="left" w:pos="5954"/>
        </w:tabs>
        <w:spacing w:after="60"/>
        <w:ind w:left="720" w:hanging="720"/>
        <w:rPr>
          <w:b/>
          <w:bCs w:val="0"/>
          <w:noProof/>
          <w:szCs w:val="22"/>
        </w:rPr>
      </w:pPr>
      <w:r w:rsidRPr="000C4A11">
        <w:rPr>
          <w:b/>
          <w:bCs w:val="0"/>
          <w:szCs w:val="22"/>
        </w:rPr>
        <w:t>prof. Ing. arch</w:t>
      </w:r>
      <w:r w:rsidR="000F1AAF">
        <w:rPr>
          <w:b/>
          <w:bCs w:val="0"/>
          <w:szCs w:val="22"/>
        </w:rPr>
        <w:t>.</w:t>
      </w:r>
      <w:r w:rsidRPr="000C4A11">
        <w:rPr>
          <w:b/>
          <w:bCs w:val="0"/>
          <w:szCs w:val="22"/>
        </w:rPr>
        <w:t xml:space="preserve"> Petr Hrůša</w:t>
      </w:r>
      <w:r w:rsidR="007676C3">
        <w:rPr>
          <w:b/>
          <w:bCs w:val="0"/>
          <w:szCs w:val="22"/>
        </w:rPr>
        <w:t xml:space="preserve">, </w:t>
      </w:r>
      <w:r w:rsidR="007676C3">
        <w:rPr>
          <w:b/>
          <w:bCs w:val="0"/>
        </w:rPr>
        <w:t>člen poroty</w:t>
      </w:r>
    </w:p>
    <w:p w14:paraId="4A73A6DC" w14:textId="434B8E5B" w:rsidR="000C4A11" w:rsidRDefault="00F256E5" w:rsidP="00702982">
      <w:pPr>
        <w:pStyle w:val="Nadpis2"/>
        <w:numPr>
          <w:ilvl w:val="0"/>
          <w:numId w:val="0"/>
        </w:numPr>
        <w:tabs>
          <w:tab w:val="left" w:pos="5954"/>
        </w:tabs>
        <w:ind w:left="720"/>
      </w:pPr>
      <w:r w:rsidRPr="003D5A7B">
        <w:rPr>
          <w:b/>
          <w:bCs w:val="0"/>
          <w:noProof/>
          <w:szCs w:val="22"/>
        </w:rPr>
        <w:drawing>
          <wp:anchor distT="0" distB="0" distL="114300" distR="114300" simplePos="0" relativeHeight="251658241" behindDoc="0" locked="0" layoutInCell="1" allowOverlap="1" wp14:anchorId="4158F090" wp14:editId="72E0C250">
            <wp:simplePos x="0" y="0"/>
            <wp:positionH relativeFrom="margin">
              <wp:posOffset>5126355</wp:posOffset>
            </wp:positionH>
            <wp:positionV relativeFrom="page">
              <wp:posOffset>7355840</wp:posOffset>
            </wp:positionV>
            <wp:extent cx="1420495" cy="1551305"/>
            <wp:effectExtent l="0" t="0" r="8255" b="0"/>
            <wp:wrapSquare wrapText="bothSides"/>
            <wp:docPr id="1028" name="Picture 4" descr="Šestašedesátiletý Petr Hrůša vystudoval Fakultu architektury VUT v Brně. Pro...">
              <a:extLst xmlns:a="http://schemas.openxmlformats.org/drawingml/2006/main">
                <a:ext uri="{FF2B5EF4-FFF2-40B4-BE49-F238E27FC236}">
                  <a16:creationId xmlns:a16="http://schemas.microsoft.com/office/drawing/2014/main" id="{A9C86390-049A-4E67-AF3C-EE72DD171E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Šestašedesátiletý Petr Hrůša vystudoval Fakultu architektury VUT v Brně. Pro...">
                      <a:extLst>
                        <a:ext uri="{FF2B5EF4-FFF2-40B4-BE49-F238E27FC236}">
                          <a16:creationId xmlns:a16="http://schemas.microsoft.com/office/drawing/2014/main" id="{A9C86390-049A-4E67-AF3C-EE72DD171E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93"/>
                    <a:stretch/>
                  </pic:blipFill>
                  <pic:spPr bwMode="auto">
                    <a:xfrm>
                      <a:off x="0" y="0"/>
                      <a:ext cx="1420495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D10">
        <w:t>Vystudoval</w:t>
      </w:r>
      <w:r w:rsidR="000C4A11" w:rsidRPr="000C4A11">
        <w:t xml:space="preserve"> Fakult</w:t>
      </w:r>
      <w:r w:rsidR="00552D10">
        <w:t>u</w:t>
      </w:r>
      <w:r w:rsidR="000C4A11" w:rsidRPr="000C4A11">
        <w:t xml:space="preserve"> architektury Vysokého učení technického v</w:t>
      </w:r>
      <w:r w:rsidR="00F63B75">
        <w:t> </w:t>
      </w:r>
      <w:r w:rsidR="000C4A11" w:rsidRPr="000C4A11">
        <w:t>Brně. Je</w:t>
      </w:r>
      <w:r w:rsidR="00D133CF">
        <w:t> </w:t>
      </w:r>
      <w:r w:rsidR="000C4A11" w:rsidRPr="000C4A11">
        <w:t>zakladatelem a jednatelem architektonické kanceláře Architekti Hrůša &amp;</w:t>
      </w:r>
      <w:r w:rsidR="0010427A">
        <w:t> </w:t>
      </w:r>
      <w:r w:rsidR="000C4A11" w:rsidRPr="000C4A11">
        <w:t xml:space="preserve">spol., Ateliér Brno, s.r.o. </w:t>
      </w:r>
      <w:r w:rsidR="00552D10">
        <w:t>V minulosti působil jako h</w:t>
      </w:r>
      <w:r w:rsidR="000C4A11" w:rsidRPr="000C4A11">
        <w:t>lavní architekt města Telče. Mezi jeho oceněné stavby patří rekonstrukce Denisových sadů a parku Studánka, parkovací dům Domini park, úprava Domu umění města Brna, rekonstrukce interiéru foyerů a zázemí Janáčkova divadla a</w:t>
      </w:r>
      <w:r w:rsidR="00F63B75">
        <w:t> </w:t>
      </w:r>
      <w:r w:rsidR="000C4A11" w:rsidRPr="000C4A11">
        <w:t>Galerie Vaňkovka. Spolupracoval také jako spoluautor projektu Janáčkova kulturního centra. V</w:t>
      </w:r>
      <w:r w:rsidR="00D133CF">
        <w:t> </w:t>
      </w:r>
      <w:r w:rsidR="000C4A11" w:rsidRPr="000C4A11">
        <w:t xml:space="preserve">současné době vyučuje a je vedoucím katedry architektury na VŠB – TU Ostrava. </w:t>
      </w:r>
      <w:r w:rsidR="005472DE">
        <w:t> </w:t>
      </w:r>
      <w:r w:rsidR="000C4A11" w:rsidRPr="000C4A11">
        <w:t>Je členem spolku výtvarných umělců Mánes a spolku Obecní dům Brno.</w:t>
      </w:r>
    </w:p>
    <w:p w14:paraId="7278E6D4" w14:textId="28807C79" w:rsidR="00552D10" w:rsidRPr="00552D10" w:rsidRDefault="00F256E5" w:rsidP="0014340B">
      <w:pPr>
        <w:pStyle w:val="Nadpis2"/>
        <w:keepNext/>
        <w:spacing w:after="60"/>
        <w:ind w:left="720" w:hanging="720"/>
      </w:pPr>
      <w:r w:rsidRPr="003D5A7B">
        <w:rPr>
          <w:b/>
          <w:bCs w:val="0"/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312E1188" wp14:editId="31AEA992">
            <wp:simplePos x="0" y="0"/>
            <wp:positionH relativeFrom="margin">
              <wp:posOffset>5167514</wp:posOffset>
            </wp:positionH>
            <wp:positionV relativeFrom="margin">
              <wp:posOffset>1443</wp:posOffset>
            </wp:positionV>
            <wp:extent cx="1327785" cy="1417955"/>
            <wp:effectExtent l="0" t="0" r="5715" b="0"/>
            <wp:wrapSquare wrapText="bothSides"/>
            <wp:docPr id="5124" name="Picture 4" descr="archiweb.cz - Oleg Haman">
              <a:extLst xmlns:a="http://schemas.openxmlformats.org/drawingml/2006/main">
                <a:ext uri="{FF2B5EF4-FFF2-40B4-BE49-F238E27FC236}">
                  <a16:creationId xmlns:a16="http://schemas.microsoft.com/office/drawing/2014/main" id="{73D61CD5-63E9-4773-9BDE-72701B7880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archiweb.cz - Oleg Haman">
                      <a:extLst>
                        <a:ext uri="{FF2B5EF4-FFF2-40B4-BE49-F238E27FC236}">
                          <a16:creationId xmlns:a16="http://schemas.microsoft.com/office/drawing/2014/main" id="{73D61CD5-63E9-4773-9BDE-72701B78801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D10" w:rsidRPr="00552D10">
        <w:rPr>
          <w:b/>
        </w:rPr>
        <w:t>Ing. arch. Oleg Haman</w:t>
      </w:r>
      <w:r w:rsidR="007676C3">
        <w:rPr>
          <w:b/>
        </w:rPr>
        <w:t xml:space="preserve">, </w:t>
      </w:r>
      <w:r w:rsidR="007676C3">
        <w:rPr>
          <w:b/>
          <w:bCs w:val="0"/>
        </w:rPr>
        <w:t>člen poroty</w:t>
      </w:r>
    </w:p>
    <w:p w14:paraId="4CA716BF" w14:textId="02F997D1" w:rsidR="00AB0069" w:rsidRPr="00D133CF" w:rsidRDefault="00552D10" w:rsidP="0014340B">
      <w:pPr>
        <w:pStyle w:val="Nadpis2"/>
        <w:keepNext/>
        <w:numPr>
          <w:ilvl w:val="0"/>
          <w:numId w:val="0"/>
        </w:numPr>
        <w:ind w:left="720"/>
      </w:pPr>
      <w:r>
        <w:rPr>
          <w:bCs w:val="0"/>
        </w:rPr>
        <w:t xml:space="preserve">Vystudoval </w:t>
      </w:r>
      <w:r w:rsidRPr="00552D10">
        <w:t>Fakult</w:t>
      </w:r>
      <w:r>
        <w:t>u</w:t>
      </w:r>
      <w:r w:rsidRPr="00552D10">
        <w:t xml:space="preserve"> architektury na </w:t>
      </w:r>
      <w:r w:rsidR="004D4497">
        <w:t xml:space="preserve">ČVUT </w:t>
      </w:r>
      <w:r w:rsidRPr="00552D10">
        <w:t>a postgraduální studi</w:t>
      </w:r>
      <w:r>
        <w:t>um absolvoval</w:t>
      </w:r>
      <w:r w:rsidRPr="00552D10">
        <w:t xml:space="preserve"> na Právnické fakultě U</w:t>
      </w:r>
      <w:r>
        <w:t>niverzity Karlovy.</w:t>
      </w:r>
      <w:r w:rsidRPr="00552D10">
        <w:rPr>
          <w:noProof/>
        </w:rPr>
        <w:t xml:space="preserve"> </w:t>
      </w:r>
      <w:r w:rsidR="00CE6FB1">
        <w:rPr>
          <w:noProof/>
        </w:rPr>
        <w:t>Je č</w:t>
      </w:r>
      <w:r w:rsidR="00CE6FB1" w:rsidRPr="00CE6FB1">
        <w:rPr>
          <w:noProof/>
        </w:rPr>
        <w:t>len</w:t>
      </w:r>
      <w:r w:rsidR="00CE6FB1">
        <w:rPr>
          <w:noProof/>
        </w:rPr>
        <w:t>em</w:t>
      </w:r>
      <w:r w:rsidR="00CE6FB1" w:rsidRPr="00CE6FB1">
        <w:rPr>
          <w:noProof/>
        </w:rPr>
        <w:t xml:space="preserve"> České komory architektů a</w:t>
      </w:r>
      <w:r w:rsidR="0010427A">
        <w:rPr>
          <w:noProof/>
        </w:rPr>
        <w:t> </w:t>
      </w:r>
      <w:r w:rsidR="00CE6FB1" w:rsidRPr="00CE6FB1">
        <w:rPr>
          <w:noProof/>
        </w:rPr>
        <w:t>Slovenské komory architektů</w:t>
      </w:r>
      <w:r w:rsidR="00CE6FB1">
        <w:rPr>
          <w:noProof/>
        </w:rPr>
        <w:t xml:space="preserve">. </w:t>
      </w:r>
      <w:r w:rsidR="00CE6FB1" w:rsidRPr="00CE6FB1">
        <w:t>Je</w:t>
      </w:r>
      <w:r w:rsidR="00CE6FB1">
        <w:t> </w:t>
      </w:r>
      <w:r w:rsidR="00CE6FB1" w:rsidRPr="00CE6FB1">
        <w:t>spoluzakladatel</w:t>
      </w:r>
      <w:r w:rsidR="00CE6FB1">
        <w:t>em</w:t>
      </w:r>
      <w:r w:rsidR="00CE6FB1" w:rsidRPr="00CE6FB1">
        <w:rPr>
          <w:noProof/>
        </w:rPr>
        <w:t xml:space="preserve"> a ředitel</w:t>
      </w:r>
      <w:r w:rsidR="00CE6FB1">
        <w:rPr>
          <w:noProof/>
        </w:rPr>
        <w:t>em</w:t>
      </w:r>
      <w:r w:rsidR="00CE6FB1" w:rsidRPr="00CE6FB1">
        <w:rPr>
          <w:noProof/>
        </w:rPr>
        <w:t xml:space="preserve"> architektonické kanceláře CASUA</w:t>
      </w:r>
      <w:r w:rsidR="00CE6FB1">
        <w:rPr>
          <w:noProof/>
        </w:rPr>
        <w:t xml:space="preserve">. </w:t>
      </w:r>
      <w:r w:rsidR="00CE6FB1" w:rsidRPr="00CE6FB1">
        <w:rPr>
          <w:noProof/>
        </w:rPr>
        <w:t>Mezi jeho úspěšné projekty patří nová střešní terasa Rudolfina, kdy CASUO bylo generálním projektantem. V</w:t>
      </w:r>
      <w:r w:rsidR="00F63B75">
        <w:rPr>
          <w:noProof/>
        </w:rPr>
        <w:t> </w:t>
      </w:r>
      <w:r w:rsidR="00CE6FB1" w:rsidRPr="00CE6FB1">
        <w:rPr>
          <w:noProof/>
        </w:rPr>
        <w:t>současnosti předsedá obci architektů a je členem správní rady ČVUT.</w:t>
      </w:r>
    </w:p>
    <w:p w14:paraId="6AA1EAC1" w14:textId="3C41EEA3" w:rsidR="00552D10" w:rsidRPr="00CE6FB1" w:rsidRDefault="000F1AAF" w:rsidP="00037A82">
      <w:pPr>
        <w:pStyle w:val="Nadpis2"/>
        <w:keepNext/>
        <w:spacing w:after="60"/>
        <w:ind w:left="720" w:hanging="720"/>
      </w:pPr>
      <w:r w:rsidRPr="003D5A7B">
        <w:rPr>
          <w:b/>
          <w:noProof/>
        </w:rPr>
        <w:drawing>
          <wp:anchor distT="0" distB="0" distL="114300" distR="114300" simplePos="0" relativeHeight="251658256" behindDoc="0" locked="0" layoutInCell="1" allowOverlap="1" wp14:anchorId="5465C2FE" wp14:editId="64902ED5">
            <wp:simplePos x="0" y="0"/>
            <wp:positionH relativeFrom="column">
              <wp:posOffset>5149850</wp:posOffset>
            </wp:positionH>
            <wp:positionV relativeFrom="page">
              <wp:posOffset>2450465</wp:posOffset>
            </wp:positionV>
            <wp:extent cx="1327785" cy="1371600"/>
            <wp:effectExtent l="0" t="0" r="5715" b="0"/>
            <wp:wrapSquare wrapText="bothSides"/>
            <wp:docPr id="1026" name="Picture 2" descr="Obsah obrázku Lidská tvář, osoba, oblečení, portrét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86A61822-AA76-AA12-E796-74CC80C1E6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Obsah obrázku Lidská tvář, osoba, oblečení, portrét&#10;&#10;Obsah generovaný pomocí AI může být nesprávný.">
                      <a:extLst>
                        <a:ext uri="{FF2B5EF4-FFF2-40B4-BE49-F238E27FC236}">
                          <a16:creationId xmlns:a16="http://schemas.microsoft.com/office/drawing/2014/main" id="{86A61822-AA76-AA12-E796-74CC80C1E63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277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FB1" w:rsidRPr="00CE6FB1">
        <w:rPr>
          <w:b/>
        </w:rPr>
        <w:t>akad. arch. Ladislav Kuba</w:t>
      </w:r>
      <w:r w:rsidR="007676C3">
        <w:rPr>
          <w:b/>
        </w:rPr>
        <w:t xml:space="preserve">, </w:t>
      </w:r>
      <w:r w:rsidR="007676C3">
        <w:rPr>
          <w:b/>
          <w:bCs w:val="0"/>
        </w:rPr>
        <w:t>člen poroty</w:t>
      </w:r>
    </w:p>
    <w:p w14:paraId="1D7A3912" w14:textId="60E6FC20" w:rsidR="00CE6FB1" w:rsidRPr="000C4A11" w:rsidRDefault="000424A7" w:rsidP="0014340B">
      <w:pPr>
        <w:pStyle w:val="Nadpis2"/>
        <w:keepNext/>
        <w:numPr>
          <w:ilvl w:val="0"/>
          <w:numId w:val="0"/>
        </w:numPr>
        <w:ind w:left="720"/>
      </w:pPr>
      <w:r w:rsidRPr="00AB0069">
        <w:rPr>
          <w:b/>
          <w:noProof/>
        </w:rPr>
        <w:drawing>
          <wp:anchor distT="0" distB="0" distL="114300" distR="114300" simplePos="0" relativeHeight="251658257" behindDoc="0" locked="0" layoutInCell="1" allowOverlap="1" wp14:anchorId="78E71460" wp14:editId="6FACDFBB">
            <wp:simplePos x="0" y="0"/>
            <wp:positionH relativeFrom="column">
              <wp:posOffset>5173980</wp:posOffset>
            </wp:positionH>
            <wp:positionV relativeFrom="page">
              <wp:posOffset>3943985</wp:posOffset>
            </wp:positionV>
            <wp:extent cx="1327785" cy="1393190"/>
            <wp:effectExtent l="0" t="0" r="5715" b="0"/>
            <wp:wrapSquare wrapText="bothSides"/>
            <wp:docPr id="446639566" name="Picture 4" descr="Pavla">
              <a:extLst xmlns:a="http://schemas.openxmlformats.org/drawingml/2006/main">
                <a:ext uri="{FF2B5EF4-FFF2-40B4-BE49-F238E27FC236}">
                  <a16:creationId xmlns:a16="http://schemas.microsoft.com/office/drawing/2014/main" id="{B83D1F96-1BAC-4AD8-BF0F-AC7840B2C6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Pavla">
                      <a:extLst>
                        <a:ext uri="{FF2B5EF4-FFF2-40B4-BE49-F238E27FC236}">
                          <a16:creationId xmlns:a16="http://schemas.microsoft.com/office/drawing/2014/main" id="{B83D1F96-1BAC-4AD8-BF0F-AC7840B2C6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FB1" w:rsidRPr="00CE6FB1">
        <w:t xml:space="preserve">Byl členem dozorčí rady České komory architektů v letech </w:t>
      </w:r>
      <w:r w:rsidR="000F1AAF" w:rsidRPr="00CE6FB1">
        <w:t>1999</w:t>
      </w:r>
      <w:r w:rsidR="000F1AAF">
        <w:t>–2000</w:t>
      </w:r>
      <w:r w:rsidR="00CE6FB1">
        <w:t>. V</w:t>
      </w:r>
      <w:r w:rsidR="00227823">
        <w:t> </w:t>
      </w:r>
      <w:r w:rsidR="00CE6FB1" w:rsidRPr="00CE6FB1">
        <w:t xml:space="preserve">letech </w:t>
      </w:r>
      <w:r w:rsidR="000F1AAF" w:rsidRPr="00CE6FB1">
        <w:t>2012</w:t>
      </w:r>
      <w:r w:rsidR="000F1AAF">
        <w:t>–2014</w:t>
      </w:r>
      <w:r w:rsidR="00CE6FB1" w:rsidRPr="00CE6FB1">
        <w:t xml:space="preserve"> působil jako člen představenstva</w:t>
      </w:r>
      <w:r w:rsidR="007F79E9">
        <w:t xml:space="preserve"> </w:t>
      </w:r>
      <w:r w:rsidR="007F79E9" w:rsidRPr="00CE6FB1">
        <w:t>České komory architektů</w:t>
      </w:r>
      <w:r w:rsidR="00CE6FB1" w:rsidRPr="00CE6FB1">
        <w:t>. V současnosti pracuje ve společnosti Kuba &amp; Pilař architekti s.r.o. Je</w:t>
      </w:r>
      <w:r w:rsidR="00941C66">
        <w:t> </w:t>
      </w:r>
      <w:r w:rsidR="00CE6FB1" w:rsidRPr="00CE6FB1">
        <w:t>držitelem řady ocenění z architektonických soutěží. K jeho realizovaným projektům patří například Brno City Center, Knihovna Filozofické fakulty Masarykovy univerzity v Brně a návrh řešení Fakulty chemicko-technologické Univerzity Pardubice v areálu univerzitního kampusu v Pardubicích–Polabinách.</w:t>
      </w:r>
    </w:p>
    <w:p w14:paraId="38477BA1" w14:textId="47598F48" w:rsidR="000C4A11" w:rsidRPr="00200D4F" w:rsidRDefault="0073439A" w:rsidP="0010427A">
      <w:pPr>
        <w:pStyle w:val="Nadpis2"/>
        <w:keepNext/>
        <w:spacing w:after="60"/>
        <w:ind w:left="720" w:hanging="720"/>
      </w:pPr>
      <w:r>
        <w:rPr>
          <w:b/>
        </w:rPr>
        <w:t xml:space="preserve">Mgr. </w:t>
      </w:r>
      <w:r w:rsidR="00200D4F" w:rsidRPr="00200D4F">
        <w:rPr>
          <w:b/>
        </w:rPr>
        <w:t>Pavla Beranová</w:t>
      </w:r>
      <w:r w:rsidR="007676C3">
        <w:rPr>
          <w:b/>
        </w:rPr>
        <w:t xml:space="preserve">, </w:t>
      </w:r>
      <w:r w:rsidR="007676C3">
        <w:rPr>
          <w:b/>
          <w:bCs w:val="0"/>
        </w:rPr>
        <w:t>členka poroty</w:t>
      </w:r>
    </w:p>
    <w:p w14:paraId="35B6F178" w14:textId="3708C868" w:rsidR="00380A56" w:rsidRDefault="008513DF" w:rsidP="00380A56">
      <w:pPr>
        <w:pStyle w:val="Nadpis2"/>
        <w:keepNext/>
        <w:numPr>
          <w:ilvl w:val="0"/>
          <w:numId w:val="0"/>
        </w:numPr>
        <w:ind w:left="718"/>
      </w:pPr>
      <w:r>
        <w:t xml:space="preserve">Působí jako </w:t>
      </w:r>
      <w:r>
        <w:rPr>
          <w:rFonts w:eastAsia="Times New Roman"/>
        </w:rPr>
        <w:t xml:space="preserve">pedagožka </w:t>
      </w:r>
      <w:r w:rsidRPr="00B15E9E">
        <w:rPr>
          <w:rFonts w:eastAsia="Times New Roman"/>
        </w:rPr>
        <w:t>magistersk</w:t>
      </w:r>
      <w:r>
        <w:rPr>
          <w:rFonts w:eastAsia="Times New Roman"/>
        </w:rPr>
        <w:t>ého</w:t>
      </w:r>
      <w:r w:rsidRPr="00B15E9E">
        <w:rPr>
          <w:rFonts w:eastAsia="Times New Roman"/>
        </w:rPr>
        <w:t xml:space="preserve"> obor</w:t>
      </w:r>
      <w:r>
        <w:rPr>
          <w:rFonts w:eastAsia="Times New Roman"/>
        </w:rPr>
        <w:t>u</w:t>
      </w:r>
      <w:r w:rsidRPr="00B15E9E">
        <w:rPr>
          <w:rFonts w:eastAsia="Times New Roman"/>
        </w:rPr>
        <w:t xml:space="preserve"> </w:t>
      </w:r>
      <w:r w:rsidRPr="00420585">
        <w:rPr>
          <w:rFonts w:eastAsia="Times New Roman"/>
        </w:rPr>
        <w:t>Světelný a audiovizuální design pro živá umění na DAMU</w:t>
      </w:r>
      <w:r w:rsidR="00F63B75">
        <w:t xml:space="preserve"> a má rovněž zkušenosti z oblasti architektury</w:t>
      </w:r>
      <w:r w:rsidR="00200D4F" w:rsidRPr="00200D4F">
        <w:t>. Působí také jako lektorka v Institutu světelného designu, který se mimo jiné zaměřuje na</w:t>
      </w:r>
      <w:r w:rsidR="00941C66">
        <w:t> </w:t>
      </w:r>
      <w:r w:rsidR="00200D4F" w:rsidRPr="00200D4F">
        <w:t>poskytování servisu k oborovým akcím.</w:t>
      </w:r>
    </w:p>
    <w:p w14:paraId="5D91DAD8" w14:textId="5A2CC3BF" w:rsidR="00200D4F" w:rsidRPr="007A231D" w:rsidRDefault="000424A7" w:rsidP="0010427A">
      <w:pPr>
        <w:pStyle w:val="Nadpis2"/>
        <w:keepNext/>
        <w:spacing w:after="60"/>
        <w:ind w:left="720" w:hanging="720"/>
        <w:rPr>
          <w:b/>
          <w:bCs w:val="0"/>
        </w:rPr>
      </w:pPr>
      <w:r w:rsidRPr="00B70BA1">
        <w:rPr>
          <w:bCs w:val="0"/>
          <w:iCs w:val="0"/>
          <w:noProof/>
        </w:rPr>
        <w:drawing>
          <wp:anchor distT="0" distB="0" distL="114300" distR="114300" simplePos="0" relativeHeight="251658258" behindDoc="0" locked="0" layoutInCell="1" allowOverlap="0" wp14:anchorId="07053429" wp14:editId="00BA56B0">
            <wp:simplePos x="0" y="0"/>
            <wp:positionH relativeFrom="column">
              <wp:posOffset>5160645</wp:posOffset>
            </wp:positionH>
            <wp:positionV relativeFrom="page">
              <wp:posOffset>5402580</wp:posOffset>
            </wp:positionV>
            <wp:extent cx="1327785" cy="1410970"/>
            <wp:effectExtent l="0" t="0" r="5715" b="0"/>
            <wp:wrapSquare wrapText="bothSides"/>
            <wp:docPr id="2050" name="Picture 2" descr="Není k dispozici žádný popis fotky.">
              <a:extLst xmlns:a="http://schemas.openxmlformats.org/drawingml/2006/main">
                <a:ext uri="{FF2B5EF4-FFF2-40B4-BE49-F238E27FC236}">
                  <a16:creationId xmlns:a16="http://schemas.microsoft.com/office/drawing/2014/main" id="{32E31192-02B0-4D89-8529-3ACC41367B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Není k dispozici žádný popis fotky.">
                      <a:extLst>
                        <a:ext uri="{FF2B5EF4-FFF2-40B4-BE49-F238E27FC236}">
                          <a16:creationId xmlns:a16="http://schemas.microsoft.com/office/drawing/2014/main" id="{32E31192-02B0-4D89-8529-3ACC41367B9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31D" w:rsidRPr="007A231D">
        <w:rPr>
          <w:b/>
          <w:bCs w:val="0"/>
        </w:rPr>
        <w:t xml:space="preserve">Jakub </w:t>
      </w:r>
      <w:r w:rsidR="007A231D" w:rsidRPr="00130D76">
        <w:rPr>
          <w:b/>
        </w:rPr>
        <w:t>Vykoukal</w:t>
      </w:r>
      <w:r w:rsidR="007676C3">
        <w:rPr>
          <w:b/>
          <w:bCs w:val="0"/>
        </w:rPr>
        <w:t>, člen poroty</w:t>
      </w:r>
    </w:p>
    <w:p w14:paraId="407B6F44" w14:textId="1E4F1030" w:rsidR="00130D76" w:rsidRDefault="007A231D" w:rsidP="0014340B">
      <w:pPr>
        <w:pStyle w:val="Nadpis2"/>
        <w:keepNext/>
        <w:numPr>
          <w:ilvl w:val="0"/>
          <w:numId w:val="0"/>
        </w:numPr>
        <w:ind w:left="720"/>
      </w:pPr>
      <w:r>
        <w:t xml:space="preserve">Působí jako </w:t>
      </w:r>
      <w:r w:rsidRPr="007A231D">
        <w:t xml:space="preserve">General Manager </w:t>
      </w:r>
      <w:proofErr w:type="spellStart"/>
      <w:r w:rsidRPr="007A231D">
        <w:t>Europe</w:t>
      </w:r>
      <w:proofErr w:type="spellEnd"/>
      <w:r w:rsidRPr="007A231D">
        <w:t xml:space="preserve"> ve</w:t>
      </w:r>
      <w:r w:rsidR="00941C66">
        <w:t> </w:t>
      </w:r>
      <w:r w:rsidRPr="007A231D">
        <w:t>společnosti LASVIT</w:t>
      </w:r>
      <w:r w:rsidR="00F63B75">
        <w:t xml:space="preserve">, kde předtím působil také na pozici </w:t>
      </w:r>
      <w:r w:rsidRPr="007A231D">
        <w:t xml:space="preserve">HR </w:t>
      </w:r>
      <w:proofErr w:type="spellStart"/>
      <w:r w:rsidRPr="007A231D">
        <w:t>Director</w:t>
      </w:r>
      <w:proofErr w:type="spellEnd"/>
      <w:r>
        <w:t xml:space="preserve">. </w:t>
      </w:r>
      <w:r w:rsidR="00F63B75">
        <w:t xml:space="preserve">V rámci své praxe působil rovněž </w:t>
      </w:r>
      <w:r w:rsidRPr="007A231D">
        <w:t xml:space="preserve">jako Senior Project </w:t>
      </w:r>
      <w:proofErr w:type="spellStart"/>
      <w:r w:rsidRPr="007A231D">
        <w:t>Consultant</w:t>
      </w:r>
      <w:proofErr w:type="spellEnd"/>
      <w:r w:rsidRPr="007A231D">
        <w:t xml:space="preserve"> </w:t>
      </w:r>
      <w:r>
        <w:t>v Šanghaji pro společnost LASVIT</w:t>
      </w:r>
      <w:r w:rsidRPr="007A231D">
        <w:t>. V roce 2019 se</w:t>
      </w:r>
      <w:r w:rsidR="00940569">
        <w:t> </w:t>
      </w:r>
      <w:r w:rsidRPr="007A231D">
        <w:t xml:space="preserve">podílel na instalaci draků v Imperial </w:t>
      </w:r>
      <w:proofErr w:type="spellStart"/>
      <w:r w:rsidRPr="007A231D">
        <w:t>Palace</w:t>
      </w:r>
      <w:proofErr w:type="spellEnd"/>
      <w:r w:rsidRPr="007A231D">
        <w:t xml:space="preserve"> na </w:t>
      </w:r>
      <w:proofErr w:type="spellStart"/>
      <w:r w:rsidRPr="007A231D">
        <w:t>Saipanu</w:t>
      </w:r>
      <w:proofErr w:type="spellEnd"/>
      <w:r w:rsidRPr="007A231D">
        <w:t xml:space="preserve">. V roce 2024 prezentoval projekt </w:t>
      </w:r>
      <w:r w:rsidRPr="007A231D">
        <w:rPr>
          <w:i/>
        </w:rPr>
        <w:t>Re/</w:t>
      </w:r>
      <w:proofErr w:type="spellStart"/>
      <w:r w:rsidRPr="007A231D">
        <w:rPr>
          <w:i/>
        </w:rPr>
        <w:t>Creation</w:t>
      </w:r>
      <w:proofErr w:type="spellEnd"/>
      <w:r w:rsidRPr="007A231D">
        <w:t xml:space="preserve"> v </w:t>
      </w:r>
      <w:proofErr w:type="spellStart"/>
      <w:r w:rsidRPr="007A231D">
        <w:t>Palazzo</w:t>
      </w:r>
      <w:proofErr w:type="spellEnd"/>
      <w:r w:rsidRPr="007A231D">
        <w:t xml:space="preserve"> </w:t>
      </w:r>
      <w:proofErr w:type="spellStart"/>
      <w:r w:rsidRPr="007A231D">
        <w:t>Isimbardi</w:t>
      </w:r>
      <w:proofErr w:type="spellEnd"/>
      <w:r w:rsidRPr="007A231D">
        <w:t xml:space="preserve"> v Miláně.</w:t>
      </w:r>
      <w:r w:rsidRPr="007A231D">
        <w:rPr>
          <w:noProof/>
        </w:rPr>
        <w:t xml:space="preserve"> </w:t>
      </w:r>
    </w:p>
    <w:p w14:paraId="37953AD4" w14:textId="6873D7F7" w:rsidR="00941C66" w:rsidRPr="00941C66" w:rsidRDefault="000F1AAF" w:rsidP="0010427A">
      <w:pPr>
        <w:pStyle w:val="Nadpis2"/>
        <w:keepNext/>
        <w:spacing w:after="60"/>
        <w:ind w:left="720" w:hanging="720"/>
      </w:pPr>
      <w:r>
        <w:rPr>
          <w:noProof/>
        </w:rPr>
        <w:drawing>
          <wp:anchor distT="0" distB="0" distL="114300" distR="114300" simplePos="0" relativeHeight="251658259" behindDoc="0" locked="0" layoutInCell="1" allowOverlap="0" wp14:anchorId="54301E91" wp14:editId="248890E3">
            <wp:simplePos x="0" y="0"/>
            <wp:positionH relativeFrom="column">
              <wp:posOffset>5171440</wp:posOffset>
            </wp:positionH>
            <wp:positionV relativeFrom="page">
              <wp:posOffset>6872605</wp:posOffset>
            </wp:positionV>
            <wp:extent cx="1327785" cy="1230630"/>
            <wp:effectExtent l="0" t="0" r="0" b="7620"/>
            <wp:wrapSquare wrapText="bothSides"/>
            <wp:docPr id="960991171" name="Obrázek 331" descr="DI/S Articles - Illuminating New Revenue Streams: Jakub Zeman on Signal  Festival's Participation in the DI/S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/S Articles - Illuminating New Revenue Streams: Jakub Zeman on Signal  Festival's Participation in the DI/S Project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5" t="-2372" r="-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C66" w:rsidRPr="00941C66">
        <w:rPr>
          <w:b/>
        </w:rPr>
        <w:t>Jakub Zeman</w:t>
      </w:r>
      <w:r w:rsidR="007676C3">
        <w:rPr>
          <w:b/>
        </w:rPr>
        <w:t xml:space="preserve">, </w:t>
      </w:r>
      <w:r w:rsidR="00941C66" w:rsidRPr="00941C66">
        <w:rPr>
          <w:b/>
        </w:rPr>
        <w:t>náhradník</w:t>
      </w:r>
    </w:p>
    <w:p w14:paraId="38CB896F" w14:textId="1558BF26" w:rsidR="00130D76" w:rsidRDefault="000F1AAF" w:rsidP="0014340B">
      <w:pPr>
        <w:pStyle w:val="Nadpis2"/>
        <w:numPr>
          <w:ilvl w:val="0"/>
          <w:numId w:val="0"/>
        </w:numPr>
        <w:ind w:left="720"/>
      </w:pPr>
      <w:r w:rsidRPr="00D133CF">
        <w:rPr>
          <w:iCs w:val="0"/>
          <w:noProof/>
        </w:rPr>
        <w:drawing>
          <wp:anchor distT="0" distB="0" distL="114300" distR="114300" simplePos="0" relativeHeight="251658260" behindDoc="0" locked="0" layoutInCell="1" allowOverlap="0" wp14:anchorId="61A59710" wp14:editId="0A8128E0">
            <wp:simplePos x="0" y="0"/>
            <wp:positionH relativeFrom="column">
              <wp:posOffset>5175885</wp:posOffset>
            </wp:positionH>
            <wp:positionV relativeFrom="margin">
              <wp:posOffset>7354570</wp:posOffset>
            </wp:positionV>
            <wp:extent cx="1327785" cy="1400175"/>
            <wp:effectExtent l="0" t="0" r="5715" b="0"/>
            <wp:wrapSquare wrapText="bothSides"/>
            <wp:docPr id="13" name="Picture 2" descr="Marie Jirásková (výtvarnice) – Wikipedie">
              <a:extLst xmlns:a="http://schemas.openxmlformats.org/drawingml/2006/main">
                <a:ext uri="{FF2B5EF4-FFF2-40B4-BE49-F238E27FC236}">
                  <a16:creationId xmlns:a16="http://schemas.microsoft.com/office/drawing/2014/main" id="{17FD5DA0-DB81-F5E9-DEC5-A147C3B8B4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Marie Jirásková (výtvarnice) – Wikipedie">
                      <a:extLst>
                        <a:ext uri="{FF2B5EF4-FFF2-40B4-BE49-F238E27FC236}">
                          <a16:creationId xmlns:a16="http://schemas.microsoft.com/office/drawing/2014/main" id="{17FD5DA0-DB81-F5E9-DEC5-A147C3B8B421}"/>
                        </a:ext>
                      </a:extLst>
                    </pic:cNvPr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2778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C66">
        <w:t xml:space="preserve">Zastává pozici </w:t>
      </w:r>
      <w:proofErr w:type="spellStart"/>
      <w:r w:rsidR="00941C66">
        <w:t>chief</w:t>
      </w:r>
      <w:proofErr w:type="spellEnd"/>
      <w:r w:rsidR="00941C66">
        <w:t xml:space="preserve"> </w:t>
      </w:r>
      <w:proofErr w:type="spellStart"/>
      <w:r w:rsidR="00941C66">
        <w:t>operating</w:t>
      </w:r>
      <w:proofErr w:type="spellEnd"/>
      <w:r w:rsidR="00941C66">
        <w:t xml:space="preserve"> </w:t>
      </w:r>
      <w:proofErr w:type="spellStart"/>
      <w:r w:rsidR="00941C66">
        <w:t>officer</w:t>
      </w:r>
      <w:proofErr w:type="spellEnd"/>
      <w:r w:rsidR="00941C66">
        <w:t xml:space="preserve"> (COO) festivalu dig</w:t>
      </w:r>
      <w:r w:rsidR="00130D76">
        <w:t xml:space="preserve">itální a kreativní kultury </w:t>
      </w:r>
      <w:proofErr w:type="spellStart"/>
      <w:r w:rsidR="00130D76">
        <w:t>Signal</w:t>
      </w:r>
      <w:proofErr w:type="spellEnd"/>
      <w:r w:rsidR="00130D76">
        <w:t xml:space="preserve"> Festival, kde je odpovědný za komplexní řízení </w:t>
      </w:r>
      <w:r w:rsidR="00130D76" w:rsidRPr="00941C66">
        <w:t>všech oblastí plánování a realizace</w:t>
      </w:r>
      <w:r w:rsidR="00130D76">
        <w:t xml:space="preserve">. </w:t>
      </w:r>
      <w:r w:rsidR="00130D76" w:rsidRPr="00941C66">
        <w:t xml:space="preserve">Dále zastává funkci člena programové rady </w:t>
      </w:r>
      <w:proofErr w:type="spellStart"/>
      <w:r w:rsidR="00130D76" w:rsidRPr="00941C66">
        <w:t>Signal</w:t>
      </w:r>
      <w:proofErr w:type="spellEnd"/>
      <w:r w:rsidR="00130D76" w:rsidRPr="00941C66">
        <w:t xml:space="preserve"> Festivalu</w:t>
      </w:r>
      <w:r w:rsidR="00130D76">
        <w:t>. Vedl produkci</w:t>
      </w:r>
      <w:r w:rsidR="00130D76" w:rsidRPr="00941C66">
        <w:t xml:space="preserve"> několika </w:t>
      </w:r>
      <w:proofErr w:type="spellStart"/>
      <w:r w:rsidR="00130D76" w:rsidRPr="00941C66">
        <w:t>site-specific</w:t>
      </w:r>
      <w:proofErr w:type="spellEnd"/>
      <w:r w:rsidR="00130D76" w:rsidRPr="00941C66">
        <w:t xml:space="preserve"> eventů pro filmovou společnost</w:t>
      </w:r>
      <w:r w:rsidR="00130D76">
        <w:t xml:space="preserve"> </w:t>
      </w:r>
      <w:proofErr w:type="spellStart"/>
      <w:r w:rsidR="00130D76" w:rsidRPr="00941C66">
        <w:t>Aerofilms</w:t>
      </w:r>
      <w:proofErr w:type="spellEnd"/>
      <w:r w:rsidR="00130D76">
        <w:t xml:space="preserve">. </w:t>
      </w:r>
      <w:r w:rsidR="00130D76" w:rsidRPr="00AF5D5B">
        <w:t xml:space="preserve">Je spoluzakladatelem </w:t>
      </w:r>
      <w:r w:rsidR="00130D76">
        <w:t xml:space="preserve">značky a </w:t>
      </w:r>
      <w:r w:rsidR="00130D76" w:rsidRPr="00AF5D5B">
        <w:t xml:space="preserve">labelu </w:t>
      </w:r>
      <w:r w:rsidR="00130D76" w:rsidRPr="00AF5D5B">
        <w:rPr>
          <w:bCs w:val="0"/>
        </w:rPr>
        <w:t>Polygon</w:t>
      </w:r>
      <w:r w:rsidR="00130D76" w:rsidRPr="00AF5D5B">
        <w:t>, který pořádá hudební umělecké akce v netradičních prostorech a propojuje elektronickou hudbu s vizuálním uměním.</w:t>
      </w:r>
    </w:p>
    <w:p w14:paraId="26AB9033" w14:textId="38790244" w:rsidR="00130D76" w:rsidRPr="0010427A" w:rsidRDefault="00941C66" w:rsidP="00037A82">
      <w:pPr>
        <w:pStyle w:val="Nadpis2"/>
        <w:keepNext/>
        <w:spacing w:after="60"/>
        <w:ind w:left="720" w:hanging="720"/>
        <w:rPr>
          <w:b/>
        </w:rPr>
      </w:pPr>
      <w:r w:rsidRPr="0010427A">
        <w:rPr>
          <w:b/>
        </w:rPr>
        <w:t>prof.</w:t>
      </w:r>
      <w:r w:rsidR="007676C3" w:rsidRPr="0010427A">
        <w:rPr>
          <w:b/>
        </w:rPr>
        <w:t> </w:t>
      </w:r>
      <w:r w:rsidRPr="0010427A">
        <w:rPr>
          <w:b/>
        </w:rPr>
        <w:t>MgA.</w:t>
      </w:r>
      <w:r w:rsidR="00AF5D5B" w:rsidRPr="0010427A">
        <w:rPr>
          <w:b/>
        </w:rPr>
        <w:t> </w:t>
      </w:r>
      <w:r w:rsidR="007676C3" w:rsidRPr="0010427A">
        <w:rPr>
          <w:b/>
        </w:rPr>
        <w:t>Marie</w:t>
      </w:r>
      <w:r w:rsidR="00AF5D5B" w:rsidRPr="0010427A">
        <w:rPr>
          <w:b/>
        </w:rPr>
        <w:t> </w:t>
      </w:r>
      <w:r w:rsidRPr="0010427A">
        <w:rPr>
          <w:b/>
        </w:rPr>
        <w:t>Jirásková,</w:t>
      </w:r>
      <w:r w:rsidR="007676C3" w:rsidRPr="0010427A">
        <w:rPr>
          <w:b/>
        </w:rPr>
        <w:t> </w:t>
      </w:r>
      <w:r w:rsidRPr="0010427A">
        <w:rPr>
          <w:b/>
        </w:rPr>
        <w:t>Ph.D.</w:t>
      </w:r>
      <w:r w:rsidR="007676C3" w:rsidRPr="0010427A">
        <w:rPr>
          <w:b/>
        </w:rPr>
        <w:t xml:space="preserve">, </w:t>
      </w:r>
      <w:r w:rsidRPr="0010427A">
        <w:rPr>
          <w:b/>
        </w:rPr>
        <w:t>náhradnice</w:t>
      </w:r>
    </w:p>
    <w:p w14:paraId="5E4E27B1" w14:textId="3E11A9C6" w:rsidR="00130D76" w:rsidRDefault="00AF5D5B" w:rsidP="0014340B">
      <w:pPr>
        <w:pStyle w:val="Nadpis2"/>
        <w:numPr>
          <w:ilvl w:val="0"/>
          <w:numId w:val="0"/>
        </w:numPr>
        <w:ind w:left="720" w:right="1132"/>
      </w:pPr>
      <w:r>
        <w:t>Je garantkou oboru světelný design na Janáčkově akademii múzických umění. Od roku 2000 se intenzivně věnuje rovněž světelnému designu. V roce 2025 byla jmenována profesorkou.</w:t>
      </w:r>
      <w:r w:rsidR="00453B91">
        <w:t xml:space="preserve"> </w:t>
      </w:r>
      <w:r w:rsidR="00453B91" w:rsidRPr="00453B91">
        <w:t>Zaměřuje se na odbornou a pedagogickou činnost v oblasti světelného designu, který systematicky rozvíjí v divadelní praxi i</w:t>
      </w:r>
      <w:r w:rsidR="00940569">
        <w:t> </w:t>
      </w:r>
      <w:r w:rsidR="00453B91" w:rsidRPr="00453B91">
        <w:t>ve</w:t>
      </w:r>
      <w:r w:rsidR="00940569">
        <w:t> </w:t>
      </w:r>
      <w:r w:rsidR="00453B91" w:rsidRPr="00453B91">
        <w:t>výuce. Dlouhodobě se podílí na koncepčním směřování oboru a</w:t>
      </w:r>
      <w:r w:rsidR="00940569">
        <w:t> </w:t>
      </w:r>
      <w:r w:rsidR="00453B91" w:rsidRPr="00453B91">
        <w:t>jeho etablování v českém divadelním prostředí.</w:t>
      </w:r>
      <w:r w:rsidR="00130D76">
        <w:t xml:space="preserve"> </w:t>
      </w:r>
    </w:p>
    <w:p w14:paraId="7F6DFB14" w14:textId="669356C2" w:rsidR="00830526" w:rsidRPr="00FD5475" w:rsidRDefault="004665A8" w:rsidP="0010427A">
      <w:pPr>
        <w:pStyle w:val="Nadpis2"/>
        <w:keepNext/>
        <w:spacing w:after="60"/>
        <w:ind w:left="720" w:hanging="720"/>
        <w:rPr>
          <w:b/>
        </w:rPr>
      </w:pPr>
      <w:r w:rsidRPr="00D133CF">
        <w:rPr>
          <w:b/>
          <w:noProof/>
        </w:rPr>
        <w:lastRenderedPageBreak/>
        <w:drawing>
          <wp:anchor distT="0" distB="0" distL="114300" distR="114300" simplePos="0" relativeHeight="251658261" behindDoc="0" locked="0" layoutInCell="1" allowOverlap="0" wp14:anchorId="069402B9" wp14:editId="35B81B35">
            <wp:simplePos x="0" y="0"/>
            <wp:positionH relativeFrom="margin">
              <wp:posOffset>5144367</wp:posOffset>
            </wp:positionH>
            <wp:positionV relativeFrom="margin">
              <wp:posOffset>-111760</wp:posOffset>
            </wp:positionV>
            <wp:extent cx="1327785" cy="1637665"/>
            <wp:effectExtent l="0" t="0" r="5715" b="635"/>
            <wp:wrapSquare wrapText="bothSides"/>
            <wp:docPr id="1713421131" name="Obrázek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0" t="4100" r="4930" b="18091"/>
                    <a:stretch/>
                  </pic:blipFill>
                  <pic:spPr bwMode="auto">
                    <a:xfrm>
                      <a:off x="0" y="0"/>
                      <a:ext cx="132778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0EE" w:rsidRPr="00FD5475">
        <w:rPr>
          <w:b/>
        </w:rPr>
        <w:t>Bc. Kateřina Jarošová, MBA</w:t>
      </w:r>
      <w:r w:rsidR="00FD5475">
        <w:rPr>
          <w:b/>
        </w:rPr>
        <w:t xml:space="preserve"> </w:t>
      </w:r>
      <w:r w:rsidR="001F00EE" w:rsidRPr="00FD5475">
        <w:rPr>
          <w:b/>
        </w:rPr>
        <w:t>(</w:t>
      </w:r>
      <w:r w:rsidR="00E46BFB" w:rsidRPr="00E46BFB">
        <w:rPr>
          <w:b/>
        </w:rPr>
        <w:t>Brno klidem a nezávislí zastupitelé</w:t>
      </w:r>
      <w:r w:rsidR="001F00EE" w:rsidRPr="00FD5475">
        <w:rPr>
          <w:b/>
        </w:rPr>
        <w:t>)</w:t>
      </w:r>
      <w:r w:rsidR="00830526" w:rsidRPr="00FD5475">
        <w:rPr>
          <w:b/>
        </w:rPr>
        <w:t xml:space="preserve">, </w:t>
      </w:r>
      <w:r w:rsidR="004A5CA9" w:rsidRPr="00FD5475">
        <w:rPr>
          <w:b/>
        </w:rPr>
        <w:t xml:space="preserve">uvolněná </w:t>
      </w:r>
      <w:r w:rsidR="00830526" w:rsidRPr="00FD5475">
        <w:rPr>
          <w:b/>
        </w:rPr>
        <w:t>členka Zastupitelstva města Brna</w:t>
      </w:r>
      <w:r w:rsidR="00A9681E" w:rsidRPr="00FD5475">
        <w:rPr>
          <w:b/>
        </w:rPr>
        <w:t xml:space="preserve"> pro oblast marketingu a PR</w:t>
      </w:r>
      <w:r w:rsidR="00830526" w:rsidRPr="00FD5475">
        <w:rPr>
          <w:b/>
        </w:rPr>
        <w:t xml:space="preserve">, </w:t>
      </w:r>
      <w:r w:rsidR="00530640" w:rsidRPr="00FD5475">
        <w:rPr>
          <w:b/>
        </w:rPr>
        <w:t>členka poroty</w:t>
      </w:r>
    </w:p>
    <w:p w14:paraId="25F5D57B" w14:textId="70D6D812" w:rsidR="00530640" w:rsidRPr="00830526" w:rsidRDefault="001E5DEC" w:rsidP="0014340B">
      <w:pPr>
        <w:pStyle w:val="Nadpis2"/>
        <w:keepNext/>
        <w:numPr>
          <w:ilvl w:val="0"/>
          <w:numId w:val="0"/>
        </w:numPr>
        <w:ind w:left="720"/>
      </w:pPr>
      <w:r w:rsidRPr="001E5DEC">
        <w:t>Zastupitelstvo města Brna jí svěřilo oblast</w:t>
      </w:r>
      <w:r>
        <w:t xml:space="preserve"> </w:t>
      </w:r>
      <w:r w:rsidR="00830526" w:rsidRPr="00830526">
        <w:t>marketing</w:t>
      </w:r>
      <w:r>
        <w:t>u</w:t>
      </w:r>
      <w:r w:rsidR="00830526" w:rsidRPr="00830526">
        <w:t>, PR</w:t>
      </w:r>
      <w:r>
        <w:t xml:space="preserve">. </w:t>
      </w:r>
      <w:r w:rsidR="00830526" w:rsidRPr="00830526">
        <w:t>Podílí se</w:t>
      </w:r>
      <w:r w:rsidR="00940569">
        <w:t> </w:t>
      </w:r>
      <w:r w:rsidR="00830526" w:rsidRPr="00830526">
        <w:t>na</w:t>
      </w:r>
      <w:r w:rsidR="00940569">
        <w:t> </w:t>
      </w:r>
      <w:r w:rsidR="00830526" w:rsidRPr="00830526">
        <w:t xml:space="preserve">dlouhodobých strategiích městského brandingu, zlepšování image </w:t>
      </w:r>
      <w:r w:rsidR="00F63B75">
        <w:t xml:space="preserve">města </w:t>
      </w:r>
      <w:r w:rsidR="00830526" w:rsidRPr="00830526">
        <w:t>Brna a jeho prezentaci navenek. Má zkušenosti s mezinárodní spoluprací a</w:t>
      </w:r>
      <w:r w:rsidR="00530640">
        <w:t> </w:t>
      </w:r>
      <w:r w:rsidR="00830526" w:rsidRPr="00830526">
        <w:t>koordinací marketingových projektů, které zvyšují atraktivitu města pro</w:t>
      </w:r>
      <w:r w:rsidR="00940569">
        <w:t> </w:t>
      </w:r>
      <w:r w:rsidR="00830526" w:rsidRPr="00830526">
        <w:t>občany i návštěvníky.</w:t>
      </w:r>
    </w:p>
    <w:p w14:paraId="6D7BB421" w14:textId="7D2C1DED" w:rsidR="001F00EE" w:rsidRPr="001F00EE" w:rsidRDefault="0073674A" w:rsidP="0010427A">
      <w:pPr>
        <w:pStyle w:val="Nadpis2"/>
        <w:keepNext/>
        <w:spacing w:after="60"/>
        <w:ind w:left="720" w:hanging="720"/>
      </w:pPr>
      <w:r w:rsidRPr="00E702A9">
        <w:rPr>
          <w:b/>
          <w:noProof/>
        </w:rPr>
        <w:drawing>
          <wp:anchor distT="0" distB="0" distL="114300" distR="114300" simplePos="0" relativeHeight="251658262" behindDoc="0" locked="0" layoutInCell="1" allowOverlap="0" wp14:anchorId="0A395DA1" wp14:editId="3DB15821">
            <wp:simplePos x="0" y="0"/>
            <wp:positionH relativeFrom="column">
              <wp:posOffset>5148580</wp:posOffset>
            </wp:positionH>
            <wp:positionV relativeFrom="page">
              <wp:posOffset>2624397</wp:posOffset>
            </wp:positionV>
            <wp:extent cx="1327785" cy="1576705"/>
            <wp:effectExtent l="0" t="0" r="5715" b="4445"/>
            <wp:wrapSquare wrapText="bothSides"/>
            <wp:docPr id="1681863126" name="Obrázek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526" w:rsidRPr="00830526">
        <w:rPr>
          <w:b/>
        </w:rPr>
        <w:t>Kristýna Černá (ODS + TOP 09)</w:t>
      </w:r>
      <w:r w:rsidR="007676C3">
        <w:rPr>
          <w:b/>
        </w:rPr>
        <w:t>,</w:t>
      </w:r>
      <w:r w:rsidR="00830526" w:rsidRPr="00830526">
        <w:rPr>
          <w:b/>
        </w:rPr>
        <w:t xml:space="preserve"> </w:t>
      </w:r>
      <w:r w:rsidR="008513DF" w:rsidRPr="008513DF">
        <w:rPr>
          <w:b/>
        </w:rPr>
        <w:t>neuvolněná členka Zastupitelstva města Brna</w:t>
      </w:r>
      <w:r w:rsidR="001E5DEC">
        <w:rPr>
          <w:b/>
        </w:rPr>
        <w:t xml:space="preserve"> </w:t>
      </w:r>
      <w:r w:rsidR="001E5DEC" w:rsidRPr="001E5DEC">
        <w:rPr>
          <w:b/>
        </w:rPr>
        <w:t>pro plnění úkolů v oblasti cestovního ruchu</w:t>
      </w:r>
      <w:r w:rsidR="008513DF">
        <w:rPr>
          <w:b/>
        </w:rPr>
        <w:t>,</w:t>
      </w:r>
      <w:r w:rsidR="008513DF" w:rsidRPr="008513DF">
        <w:rPr>
          <w:b/>
        </w:rPr>
        <w:t xml:space="preserve"> </w:t>
      </w:r>
      <w:r w:rsidR="00830526" w:rsidRPr="00830526">
        <w:rPr>
          <w:b/>
        </w:rPr>
        <w:t>náhradnice</w:t>
      </w:r>
    </w:p>
    <w:p w14:paraId="69B3D277" w14:textId="72AE3975" w:rsidR="00830526" w:rsidRDefault="0073674A" w:rsidP="0014340B">
      <w:pPr>
        <w:pStyle w:val="Nadpis2"/>
        <w:keepNext/>
        <w:numPr>
          <w:ilvl w:val="0"/>
          <w:numId w:val="0"/>
        </w:numPr>
        <w:ind w:left="720"/>
      </w:pPr>
      <w:r w:rsidRPr="00E702A9">
        <w:rPr>
          <w:b/>
          <w:bCs w:val="0"/>
          <w:noProof/>
          <w:szCs w:val="22"/>
        </w:rPr>
        <w:drawing>
          <wp:anchor distT="0" distB="0" distL="114300" distR="114300" simplePos="0" relativeHeight="251658263" behindDoc="0" locked="0" layoutInCell="1" allowOverlap="0" wp14:anchorId="7ADEB103" wp14:editId="7EB345B4">
            <wp:simplePos x="0" y="0"/>
            <wp:positionH relativeFrom="column">
              <wp:posOffset>5148580</wp:posOffset>
            </wp:positionH>
            <wp:positionV relativeFrom="page">
              <wp:posOffset>4236085</wp:posOffset>
            </wp:positionV>
            <wp:extent cx="1327785" cy="1741805"/>
            <wp:effectExtent l="0" t="0" r="5715" b="0"/>
            <wp:wrapSquare wrapText="bothSides"/>
            <wp:docPr id="1225230185" name="Obrázek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5"/>
                    <a:stretch/>
                  </pic:blipFill>
                  <pic:spPr bwMode="auto">
                    <a:xfrm>
                      <a:off x="0" y="0"/>
                      <a:ext cx="132778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DEC" w:rsidRPr="001E5DEC">
        <w:t>Zastupitelstvo města Brna jí uložilo plnění úkolů v oblasti cestovního ruchu se</w:t>
      </w:r>
      <w:r w:rsidR="00940569">
        <w:t> </w:t>
      </w:r>
      <w:r w:rsidR="001E5DEC" w:rsidRPr="001E5DEC">
        <w:t>zaměřením na propagaci statutárního města Brna</w:t>
      </w:r>
      <w:r w:rsidR="00530640" w:rsidRPr="00530640">
        <w:t>. Vystudovala obchodní akademii se zaměřením na</w:t>
      </w:r>
      <w:r w:rsidR="00530640">
        <w:t> </w:t>
      </w:r>
      <w:r w:rsidR="00530640" w:rsidRPr="00530640">
        <w:t>cestovní ruch; v letech 2009–2016 pracovala jako projektová manažerka v oblasti evropských dotací a od té doby podniká. Ve</w:t>
      </w:r>
      <w:r w:rsidR="00D133CF">
        <w:t> </w:t>
      </w:r>
      <w:r w:rsidR="00530640" w:rsidRPr="00530640">
        <w:t>své funkci výrazně přispěla k návrhům opatření na podporu cestovního ruchu v</w:t>
      </w:r>
      <w:r w:rsidR="00530640">
        <w:t> </w:t>
      </w:r>
      <w:r w:rsidR="00530640" w:rsidRPr="00530640">
        <w:t xml:space="preserve">Brně – například v reakci na pandemii navrhla odpuštění pobytové daně u ubytovacích zařízení a podporu turistické karty Brno </w:t>
      </w:r>
      <w:proofErr w:type="spellStart"/>
      <w:r w:rsidR="00530640" w:rsidRPr="00530640">
        <w:t>pass</w:t>
      </w:r>
      <w:proofErr w:type="spellEnd"/>
      <w:r w:rsidR="00530640" w:rsidRPr="00530640">
        <w:t xml:space="preserve"> a</w:t>
      </w:r>
      <w:r w:rsidR="0010427A">
        <w:t> </w:t>
      </w:r>
      <w:r w:rsidR="00530640" w:rsidRPr="00530640">
        <w:t>marketingovou kampaň.</w:t>
      </w:r>
    </w:p>
    <w:p w14:paraId="404B1CFB" w14:textId="3F84E73A" w:rsidR="00530640" w:rsidRPr="00530640" w:rsidRDefault="00530640" w:rsidP="0010427A">
      <w:pPr>
        <w:pStyle w:val="Nadpis2"/>
        <w:keepNext/>
        <w:spacing w:after="60"/>
        <w:ind w:left="720" w:hanging="720"/>
        <w:rPr>
          <w:b/>
          <w:bCs w:val="0"/>
        </w:rPr>
      </w:pPr>
      <w:r w:rsidRPr="00530640">
        <w:rPr>
          <w:b/>
          <w:bCs w:val="0"/>
          <w:szCs w:val="22"/>
        </w:rPr>
        <w:t>Ing. arch</w:t>
      </w:r>
      <w:r>
        <w:rPr>
          <w:b/>
          <w:bCs w:val="0"/>
          <w:szCs w:val="22"/>
        </w:rPr>
        <w:t xml:space="preserve">. </w:t>
      </w:r>
      <w:r w:rsidRPr="00530640">
        <w:rPr>
          <w:b/>
          <w:bCs w:val="0"/>
          <w:szCs w:val="22"/>
        </w:rPr>
        <w:t xml:space="preserve">Petr </w:t>
      </w:r>
      <w:proofErr w:type="spellStart"/>
      <w:r w:rsidRPr="00530640">
        <w:rPr>
          <w:b/>
          <w:bCs w:val="0"/>
          <w:szCs w:val="22"/>
        </w:rPr>
        <w:t>Bořeck</w:t>
      </w:r>
      <w:r>
        <w:rPr>
          <w:b/>
          <w:bCs w:val="0"/>
          <w:szCs w:val="22"/>
        </w:rPr>
        <w:t>ý</w:t>
      </w:r>
      <w:proofErr w:type="spellEnd"/>
      <w:r w:rsidR="004B53B6">
        <w:rPr>
          <w:b/>
          <w:bCs w:val="0"/>
          <w:szCs w:val="22"/>
        </w:rPr>
        <w:t xml:space="preserve"> (</w:t>
      </w:r>
      <w:r w:rsidR="00E46BFB" w:rsidRPr="00E46BFB">
        <w:rPr>
          <w:b/>
          <w:bCs w:val="0"/>
          <w:szCs w:val="22"/>
        </w:rPr>
        <w:t>Brno klidem a nezávislí zastupitelé</w:t>
      </w:r>
      <w:r w:rsidR="004B53B6">
        <w:rPr>
          <w:b/>
          <w:bCs w:val="0"/>
          <w:szCs w:val="22"/>
        </w:rPr>
        <w:t>)</w:t>
      </w:r>
      <w:r w:rsidRPr="00530640">
        <w:rPr>
          <w:b/>
          <w:bCs w:val="0"/>
          <w:szCs w:val="22"/>
        </w:rPr>
        <w:t xml:space="preserve">, </w:t>
      </w:r>
      <w:r w:rsidR="008513DF">
        <w:rPr>
          <w:b/>
          <w:bCs w:val="0"/>
          <w:szCs w:val="22"/>
        </w:rPr>
        <w:t xml:space="preserve">uvolněný </w:t>
      </w:r>
      <w:r w:rsidRPr="00530640">
        <w:rPr>
          <w:b/>
          <w:bCs w:val="0"/>
          <w:szCs w:val="22"/>
        </w:rPr>
        <w:t>člen</w:t>
      </w:r>
      <w:r w:rsidR="00E702A9">
        <w:rPr>
          <w:b/>
          <w:bCs w:val="0"/>
          <w:szCs w:val="22"/>
        </w:rPr>
        <w:t> </w:t>
      </w:r>
      <w:r w:rsidRPr="00530640">
        <w:rPr>
          <w:b/>
          <w:bCs w:val="0"/>
          <w:szCs w:val="22"/>
        </w:rPr>
        <w:t>Zastupitelstva</w:t>
      </w:r>
      <w:r w:rsidR="00E702A9">
        <w:rPr>
          <w:b/>
          <w:bCs w:val="0"/>
          <w:szCs w:val="22"/>
        </w:rPr>
        <w:t> </w:t>
      </w:r>
      <w:r w:rsidRPr="00530640">
        <w:rPr>
          <w:b/>
          <w:bCs w:val="0"/>
          <w:szCs w:val="22"/>
        </w:rPr>
        <w:t>města Brna</w:t>
      </w:r>
      <w:r>
        <w:rPr>
          <w:b/>
          <w:bCs w:val="0"/>
          <w:szCs w:val="22"/>
        </w:rPr>
        <w:t> </w:t>
      </w:r>
      <w:r w:rsidRPr="00530640">
        <w:rPr>
          <w:b/>
          <w:bCs w:val="0"/>
          <w:szCs w:val="22"/>
        </w:rPr>
        <w:t>pro</w:t>
      </w:r>
      <w:r>
        <w:rPr>
          <w:b/>
          <w:bCs w:val="0"/>
          <w:szCs w:val="22"/>
        </w:rPr>
        <w:t> </w:t>
      </w:r>
      <w:r w:rsidRPr="00530640">
        <w:rPr>
          <w:b/>
          <w:bCs w:val="0"/>
          <w:szCs w:val="22"/>
        </w:rPr>
        <w:t>územní</w:t>
      </w:r>
      <w:r>
        <w:rPr>
          <w:b/>
          <w:bCs w:val="0"/>
          <w:szCs w:val="22"/>
        </w:rPr>
        <w:t> </w:t>
      </w:r>
      <w:r w:rsidRPr="00530640">
        <w:rPr>
          <w:b/>
          <w:bCs w:val="0"/>
          <w:szCs w:val="22"/>
        </w:rPr>
        <w:t>plánování</w:t>
      </w:r>
      <w:r>
        <w:rPr>
          <w:b/>
          <w:bCs w:val="0"/>
          <w:szCs w:val="22"/>
        </w:rPr>
        <w:t xml:space="preserve">, </w:t>
      </w:r>
      <w:r w:rsidRPr="00530640">
        <w:rPr>
          <w:b/>
          <w:bCs w:val="0"/>
        </w:rPr>
        <w:t>člen poroty</w:t>
      </w:r>
    </w:p>
    <w:p w14:paraId="18EB935D" w14:textId="11E055EB" w:rsidR="00E702A9" w:rsidRPr="00AD49DA" w:rsidRDefault="0073674A" w:rsidP="0014340B">
      <w:pPr>
        <w:pStyle w:val="Nadpis2"/>
        <w:keepNext/>
        <w:numPr>
          <w:ilvl w:val="0"/>
          <w:numId w:val="0"/>
        </w:numPr>
        <w:ind w:left="720"/>
      </w:pPr>
      <w:r w:rsidRPr="00E702A9">
        <w:rPr>
          <w:bCs w:val="0"/>
          <w:iCs w:val="0"/>
          <w:noProof/>
        </w:rPr>
        <w:drawing>
          <wp:anchor distT="0" distB="0" distL="114300" distR="114300" simplePos="0" relativeHeight="251658264" behindDoc="0" locked="0" layoutInCell="1" allowOverlap="0" wp14:anchorId="59904E68" wp14:editId="347EB24C">
            <wp:simplePos x="0" y="0"/>
            <wp:positionH relativeFrom="column">
              <wp:posOffset>5146675</wp:posOffset>
            </wp:positionH>
            <wp:positionV relativeFrom="margin">
              <wp:posOffset>5171440</wp:posOffset>
            </wp:positionV>
            <wp:extent cx="1331595" cy="1587500"/>
            <wp:effectExtent l="0" t="0" r="1905" b="0"/>
            <wp:wrapSquare wrapText="bothSides"/>
            <wp:docPr id="1555950220" name="Obrázek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3" b="3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640" w:rsidRPr="00530640">
        <w:t xml:space="preserve">Je architekt </w:t>
      </w:r>
      <w:r w:rsidR="0064632B" w:rsidRPr="00530640">
        <w:t>odborník na urbanismus a design veřejného prostoru</w:t>
      </w:r>
      <w:r w:rsidR="0064632B">
        <w:t xml:space="preserve">. </w:t>
      </w:r>
      <w:r w:rsidR="001E5DEC" w:rsidRPr="001E5DEC">
        <w:t>Zastupitelstvo města Brna</w:t>
      </w:r>
      <w:r w:rsidR="001E5DEC">
        <w:t xml:space="preserve"> mu svěřilo </w:t>
      </w:r>
      <w:r w:rsidR="0064632B">
        <w:t>oblast</w:t>
      </w:r>
      <w:r w:rsidR="00530640" w:rsidRPr="00530640">
        <w:t xml:space="preserve"> územní</w:t>
      </w:r>
      <w:r w:rsidR="0064632B">
        <w:t>ho</w:t>
      </w:r>
      <w:r w:rsidR="00530640" w:rsidRPr="00530640">
        <w:t xml:space="preserve"> plánování. Podílí se na</w:t>
      </w:r>
      <w:r w:rsidR="00940569">
        <w:t> </w:t>
      </w:r>
      <w:r w:rsidR="00530640" w:rsidRPr="00530640">
        <w:t>strategickém plánování, revitalizaci prostranství a</w:t>
      </w:r>
      <w:r w:rsidR="00FD5475">
        <w:t> </w:t>
      </w:r>
      <w:r w:rsidR="00530640" w:rsidRPr="00530640">
        <w:t>architektonických soutěžích. Sleduje harmonii mezi estetickými a</w:t>
      </w:r>
      <w:r w:rsidR="00FD5475">
        <w:t> </w:t>
      </w:r>
      <w:r w:rsidR="00530640" w:rsidRPr="00530640">
        <w:t>funkčními aspekty města a</w:t>
      </w:r>
      <w:r w:rsidR="0010427A">
        <w:t> </w:t>
      </w:r>
      <w:r w:rsidR="00530640" w:rsidRPr="00530640">
        <w:t>transparentnost procesů.</w:t>
      </w:r>
    </w:p>
    <w:p w14:paraId="27C6CFB2" w14:textId="7D21B9C3" w:rsidR="002934FB" w:rsidRPr="002934FB" w:rsidRDefault="002934FB" w:rsidP="000F4ACA">
      <w:pPr>
        <w:pStyle w:val="Nadpis2"/>
        <w:keepNext/>
        <w:spacing w:after="60"/>
        <w:ind w:left="720" w:hanging="720"/>
        <w:rPr>
          <w:b/>
          <w:bCs w:val="0"/>
        </w:rPr>
      </w:pPr>
      <w:r w:rsidRPr="002934FB">
        <w:rPr>
          <w:b/>
          <w:bCs w:val="0"/>
        </w:rPr>
        <w:t xml:space="preserve">JUDr., PhDr., </w:t>
      </w:r>
      <w:r w:rsidRPr="000F4ACA">
        <w:rPr>
          <w:b/>
          <w:bCs w:val="0"/>
          <w:szCs w:val="22"/>
        </w:rPr>
        <w:t>Martin</w:t>
      </w:r>
      <w:r w:rsidRPr="002934FB">
        <w:rPr>
          <w:b/>
          <w:bCs w:val="0"/>
        </w:rPr>
        <w:t xml:space="preserve"> Příborský, EMLE</w:t>
      </w:r>
      <w:r w:rsidR="004B53B6">
        <w:rPr>
          <w:b/>
          <w:bCs w:val="0"/>
        </w:rPr>
        <w:t xml:space="preserve"> (</w:t>
      </w:r>
      <w:r w:rsidR="004B53B6" w:rsidRPr="002934FB">
        <w:rPr>
          <w:b/>
          <w:bCs w:val="0"/>
        </w:rPr>
        <w:t>ODS + TOP 09</w:t>
      </w:r>
      <w:r w:rsidR="004B53B6">
        <w:rPr>
          <w:b/>
          <w:bCs w:val="0"/>
        </w:rPr>
        <w:t>)</w:t>
      </w:r>
      <w:r w:rsidRPr="002934FB">
        <w:rPr>
          <w:b/>
          <w:bCs w:val="0"/>
        </w:rPr>
        <w:t xml:space="preserve">, uvolněný člen Zastupitelstva města Brna pro </w:t>
      </w:r>
      <w:r w:rsidR="001E5DEC">
        <w:rPr>
          <w:b/>
          <w:bCs w:val="0"/>
        </w:rPr>
        <w:t xml:space="preserve">oblast </w:t>
      </w:r>
      <w:r w:rsidRPr="002934FB">
        <w:rPr>
          <w:b/>
          <w:bCs w:val="0"/>
        </w:rPr>
        <w:t>strategick</w:t>
      </w:r>
      <w:r w:rsidR="001E5DEC">
        <w:rPr>
          <w:b/>
          <w:bCs w:val="0"/>
        </w:rPr>
        <w:t>ého</w:t>
      </w:r>
      <w:r w:rsidRPr="002934FB">
        <w:rPr>
          <w:b/>
          <w:bCs w:val="0"/>
        </w:rPr>
        <w:t xml:space="preserve"> </w:t>
      </w:r>
      <w:r w:rsidRPr="002934FB">
        <w:rPr>
          <w:b/>
          <w:bCs w:val="0"/>
          <w:szCs w:val="22"/>
        </w:rPr>
        <w:t>rozvoj</w:t>
      </w:r>
      <w:r w:rsidR="001E5DEC">
        <w:rPr>
          <w:b/>
          <w:bCs w:val="0"/>
          <w:szCs w:val="22"/>
        </w:rPr>
        <w:t xml:space="preserve">e, </w:t>
      </w:r>
      <w:r w:rsidR="001E5DEC" w:rsidRPr="001E5DEC">
        <w:rPr>
          <w:b/>
          <w:bCs w:val="0"/>
          <w:szCs w:val="22"/>
        </w:rPr>
        <w:t>metropolitní spolupráce a ITI</w:t>
      </w:r>
      <w:r w:rsidRPr="002934FB">
        <w:rPr>
          <w:b/>
          <w:bCs w:val="0"/>
        </w:rPr>
        <w:t>, náhradník</w:t>
      </w:r>
    </w:p>
    <w:p w14:paraId="1EFA4FD4" w14:textId="5B7476D3" w:rsidR="002934FB" w:rsidRDefault="001E5DEC" w:rsidP="0014340B">
      <w:pPr>
        <w:pStyle w:val="Nadpis2"/>
        <w:numPr>
          <w:ilvl w:val="0"/>
          <w:numId w:val="0"/>
        </w:numPr>
        <w:ind w:left="720"/>
        <w:rPr>
          <w:noProof/>
        </w:rPr>
      </w:pPr>
      <w:r w:rsidRPr="001E5DEC">
        <w:t>Zastupitelstvo města Brna mu uložilo plnění úkolů v oblasti strategického rozvoje, metropolitní spolupráce a integrovaných územních investic (ITI).</w:t>
      </w:r>
      <w:r>
        <w:t xml:space="preserve"> </w:t>
      </w:r>
      <w:r w:rsidR="002934FB" w:rsidRPr="002934FB">
        <w:t>Má bohaté zkušenosti s dlouhodobým plánováním, koordinací projektů a</w:t>
      </w:r>
      <w:r w:rsidR="0010427A">
        <w:t> </w:t>
      </w:r>
      <w:r w:rsidR="002934FB" w:rsidRPr="002934FB">
        <w:t>spoluprací s</w:t>
      </w:r>
      <w:r w:rsidR="002934FB">
        <w:t> </w:t>
      </w:r>
      <w:r w:rsidR="002934FB" w:rsidRPr="002934FB">
        <w:t>odbornou veřejností.</w:t>
      </w:r>
    </w:p>
    <w:p w14:paraId="3A437359" w14:textId="6E3A5F01" w:rsidR="002934FB" w:rsidRPr="001E5DEC" w:rsidRDefault="004665A8" w:rsidP="0010427A">
      <w:pPr>
        <w:pStyle w:val="Nadpis2"/>
        <w:spacing w:after="60"/>
        <w:ind w:left="720" w:hanging="578"/>
        <w:rPr>
          <w:b/>
          <w:bCs w:val="0"/>
        </w:rPr>
      </w:pPr>
      <w:r w:rsidRPr="00807393">
        <w:rPr>
          <w:noProof/>
        </w:rPr>
        <w:drawing>
          <wp:anchor distT="0" distB="0" distL="114300" distR="114300" simplePos="0" relativeHeight="251658265" behindDoc="0" locked="0" layoutInCell="1" allowOverlap="0" wp14:anchorId="4B163A5E" wp14:editId="718BB2FA">
            <wp:simplePos x="0" y="0"/>
            <wp:positionH relativeFrom="page">
              <wp:posOffset>5944870</wp:posOffset>
            </wp:positionH>
            <wp:positionV relativeFrom="page">
              <wp:posOffset>7799070</wp:posOffset>
            </wp:positionV>
            <wp:extent cx="1337310" cy="1663700"/>
            <wp:effectExtent l="0" t="0" r="0" b="0"/>
            <wp:wrapSquare wrapText="bothSides"/>
            <wp:docPr id="186355693" name="Obrázek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r="4318"/>
                    <a:stretch/>
                  </pic:blipFill>
                  <pic:spPr bwMode="auto">
                    <a:xfrm>
                      <a:off x="0" y="0"/>
                      <a:ext cx="133731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4FB" w:rsidRPr="002934FB">
        <w:rPr>
          <w:b/>
          <w:bCs w:val="0"/>
        </w:rPr>
        <w:t>Ludmila Oulehlová</w:t>
      </w:r>
      <w:r w:rsidR="004B53B6">
        <w:rPr>
          <w:b/>
          <w:bCs w:val="0"/>
        </w:rPr>
        <w:t xml:space="preserve"> (</w:t>
      </w:r>
      <w:r w:rsidR="004B53B6" w:rsidRPr="002934FB">
        <w:rPr>
          <w:b/>
          <w:bCs w:val="0"/>
        </w:rPr>
        <w:t>ANO 2011</w:t>
      </w:r>
      <w:r w:rsidR="004B53B6">
        <w:rPr>
          <w:b/>
          <w:bCs w:val="0"/>
        </w:rPr>
        <w:t>)</w:t>
      </w:r>
      <w:r w:rsidR="002934FB" w:rsidRPr="002934FB">
        <w:rPr>
          <w:b/>
          <w:bCs w:val="0"/>
        </w:rPr>
        <w:t xml:space="preserve">, 1. místostarostka Městské části </w:t>
      </w:r>
      <w:r w:rsidR="0073674A">
        <w:rPr>
          <w:b/>
          <w:bCs w:val="0"/>
        </w:rPr>
        <w:br/>
      </w:r>
      <w:r w:rsidR="002934FB" w:rsidRPr="002934FB">
        <w:rPr>
          <w:b/>
          <w:bCs w:val="0"/>
        </w:rPr>
        <w:t>Brno-střed</w:t>
      </w:r>
      <w:r w:rsidR="001E5DEC">
        <w:rPr>
          <w:b/>
          <w:bCs w:val="0"/>
        </w:rPr>
        <w:t xml:space="preserve">, </w:t>
      </w:r>
      <w:r w:rsidR="001E5DEC" w:rsidRPr="001E5DEC">
        <w:rPr>
          <w:b/>
          <w:bCs w:val="0"/>
        </w:rPr>
        <w:t>oblast obchodu a služeb, bezpečnosti a životního prostředí</w:t>
      </w:r>
      <w:r w:rsidR="002934FB" w:rsidRPr="001E5DEC">
        <w:rPr>
          <w:b/>
          <w:bCs w:val="0"/>
        </w:rPr>
        <w:t>, členka poroty</w:t>
      </w:r>
    </w:p>
    <w:p w14:paraId="1C474460" w14:textId="615482E7" w:rsidR="002934FB" w:rsidRDefault="002934FB" w:rsidP="000F4ACA">
      <w:pPr>
        <w:pStyle w:val="Nadpis2"/>
        <w:numPr>
          <w:ilvl w:val="0"/>
          <w:numId w:val="0"/>
        </w:numPr>
        <w:tabs>
          <w:tab w:val="left" w:pos="8222"/>
        </w:tabs>
        <w:ind w:left="718"/>
        <w:rPr>
          <w:noProof/>
        </w:rPr>
      </w:pPr>
      <w:r w:rsidRPr="002934FB">
        <w:t>Působí jako 1. místostarostka městské části Brno-střed, kde se dlouhodobě věnuje rozvoji obchodu, služeb, bezpečnosti</w:t>
      </w:r>
      <w:r w:rsidR="003D5A7B">
        <w:t xml:space="preserve"> a </w:t>
      </w:r>
      <w:r w:rsidR="003D5A7B" w:rsidRPr="003D5A7B">
        <w:t>životní</w:t>
      </w:r>
      <w:r w:rsidR="003D5A7B">
        <w:t>mu</w:t>
      </w:r>
      <w:r w:rsidR="003D5A7B" w:rsidRPr="003D5A7B">
        <w:t xml:space="preserve"> prostředí</w:t>
      </w:r>
      <w:r w:rsidRPr="002934FB">
        <w:t>. Má zkušenosti z podnikání v realitách a aktivně se podílí na revitalizaci ulic, tržišť a</w:t>
      </w:r>
      <w:r w:rsidR="0010427A">
        <w:t> </w:t>
      </w:r>
      <w:r w:rsidRPr="002934FB">
        <w:t>veřejných prostranství. Ve své práci klade důraz na otevřenou komunikaci s</w:t>
      </w:r>
      <w:r w:rsidR="0010427A">
        <w:t> </w:t>
      </w:r>
      <w:r w:rsidRPr="002934FB">
        <w:t>občany, praktická řešení a vyvážení modernizace s historickým charakterem centra.</w:t>
      </w:r>
      <w:r w:rsidRPr="002934FB">
        <w:rPr>
          <w:noProof/>
        </w:rPr>
        <w:t xml:space="preserve"> </w:t>
      </w:r>
      <w:r w:rsidR="006132C5">
        <w:rPr>
          <w:noProof/>
        </w:rPr>
        <w:t>Má na starosti</w:t>
      </w:r>
      <w:r w:rsidR="000F1019" w:rsidRPr="000F1019">
        <w:rPr>
          <w:noProof/>
        </w:rPr>
        <w:t xml:space="preserve"> př</w:t>
      </w:r>
      <w:r w:rsidR="006132C5">
        <w:rPr>
          <w:noProof/>
        </w:rPr>
        <w:t>í</w:t>
      </w:r>
      <w:r w:rsidR="000F1019" w:rsidRPr="000F1019">
        <w:rPr>
          <w:noProof/>
        </w:rPr>
        <w:t xml:space="preserve">pravu </w:t>
      </w:r>
      <w:r w:rsidR="000F1019">
        <w:rPr>
          <w:noProof/>
        </w:rPr>
        <w:t>a organiz</w:t>
      </w:r>
      <w:r w:rsidR="006132C5">
        <w:rPr>
          <w:noProof/>
        </w:rPr>
        <w:t>aci</w:t>
      </w:r>
      <w:r w:rsidR="000F1019">
        <w:rPr>
          <w:noProof/>
        </w:rPr>
        <w:t xml:space="preserve"> </w:t>
      </w:r>
      <w:r w:rsidR="000F1019" w:rsidRPr="000F1019">
        <w:rPr>
          <w:noProof/>
        </w:rPr>
        <w:t>vánoční</w:t>
      </w:r>
      <w:r w:rsidR="00D133CF">
        <w:rPr>
          <w:noProof/>
        </w:rPr>
        <w:t>ch</w:t>
      </w:r>
      <w:r w:rsidR="000F1019" w:rsidRPr="000F1019">
        <w:rPr>
          <w:noProof/>
        </w:rPr>
        <w:t xml:space="preserve"> trh</w:t>
      </w:r>
      <w:r w:rsidR="006132C5">
        <w:rPr>
          <w:noProof/>
        </w:rPr>
        <w:t>ů</w:t>
      </w:r>
      <w:r w:rsidR="000F1019" w:rsidRPr="000F1019">
        <w:rPr>
          <w:noProof/>
        </w:rPr>
        <w:t xml:space="preserve"> v</w:t>
      </w:r>
      <w:r w:rsidR="007D7AB9">
        <w:rPr>
          <w:noProof/>
        </w:rPr>
        <w:t> </w:t>
      </w:r>
      <w:r w:rsidR="000F1019" w:rsidRPr="000F1019">
        <w:rPr>
          <w:noProof/>
        </w:rPr>
        <w:t>Brně, které každoročně přinášejí kouzelnou atmosféru do centra města.</w:t>
      </w:r>
    </w:p>
    <w:p w14:paraId="2F03DFDD" w14:textId="68A76DE4" w:rsidR="002934FB" w:rsidRPr="002934FB" w:rsidRDefault="004665A8" w:rsidP="0010427A">
      <w:pPr>
        <w:pStyle w:val="Nadpis2"/>
        <w:spacing w:after="60"/>
        <w:ind w:left="720" w:hanging="578"/>
        <w:rPr>
          <w:b/>
          <w:bCs w:val="0"/>
          <w:szCs w:val="22"/>
        </w:rPr>
      </w:pPr>
      <w:r>
        <w:rPr>
          <w:bCs w:val="0"/>
          <w:iCs w:val="0"/>
          <w:noProof/>
        </w:rPr>
        <w:lastRenderedPageBreak/>
        <w:drawing>
          <wp:anchor distT="0" distB="0" distL="114300" distR="114300" simplePos="0" relativeHeight="251658266" behindDoc="0" locked="0" layoutInCell="1" allowOverlap="0" wp14:anchorId="7F56217C" wp14:editId="46B48067">
            <wp:simplePos x="0" y="0"/>
            <wp:positionH relativeFrom="column">
              <wp:posOffset>5247640</wp:posOffset>
            </wp:positionH>
            <wp:positionV relativeFrom="margin">
              <wp:posOffset>-227330</wp:posOffset>
            </wp:positionV>
            <wp:extent cx="1146175" cy="1297940"/>
            <wp:effectExtent l="0" t="0" r="0" b="0"/>
            <wp:wrapSquare wrapText="bothSides"/>
            <wp:docPr id="2071455144" name="Obrázek 338" descr="Složení RMČ : Brno-stř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ožení RMČ : Brno-střed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4FB" w:rsidRPr="002934FB">
        <w:rPr>
          <w:b/>
          <w:bCs w:val="0"/>
          <w:szCs w:val="22"/>
        </w:rPr>
        <w:t>Miroslav Vaníček</w:t>
      </w:r>
      <w:r w:rsidR="004B53B6">
        <w:rPr>
          <w:b/>
          <w:bCs w:val="0"/>
          <w:szCs w:val="22"/>
        </w:rPr>
        <w:t xml:space="preserve"> (</w:t>
      </w:r>
      <w:r w:rsidR="00E46BFB">
        <w:rPr>
          <w:b/>
          <w:bCs w:val="0"/>
        </w:rPr>
        <w:t>ODS</w:t>
      </w:r>
      <w:r w:rsidR="004B53B6">
        <w:rPr>
          <w:b/>
          <w:bCs w:val="0"/>
        </w:rPr>
        <w:t>)</w:t>
      </w:r>
      <w:r w:rsidR="002934FB">
        <w:rPr>
          <w:b/>
          <w:bCs w:val="0"/>
          <w:szCs w:val="22"/>
        </w:rPr>
        <w:t xml:space="preserve">, </w:t>
      </w:r>
      <w:r w:rsidR="00C20C5B">
        <w:rPr>
          <w:b/>
          <w:bCs w:val="0"/>
          <w:szCs w:val="22"/>
        </w:rPr>
        <w:t>u</w:t>
      </w:r>
      <w:r w:rsidR="002934FB">
        <w:rPr>
          <w:b/>
          <w:bCs w:val="0"/>
          <w:szCs w:val="22"/>
        </w:rPr>
        <w:t xml:space="preserve">volněný člen zastupitelstva </w:t>
      </w:r>
      <w:r w:rsidR="002934FB" w:rsidRPr="002934FB">
        <w:rPr>
          <w:b/>
          <w:bCs w:val="0"/>
        </w:rPr>
        <w:t xml:space="preserve">Městské části </w:t>
      </w:r>
      <w:r w:rsidR="0073674A">
        <w:rPr>
          <w:b/>
          <w:bCs w:val="0"/>
        </w:rPr>
        <w:br/>
      </w:r>
      <w:r w:rsidR="002934FB" w:rsidRPr="002934FB">
        <w:rPr>
          <w:b/>
          <w:bCs w:val="0"/>
        </w:rPr>
        <w:t>Brno-střed</w:t>
      </w:r>
      <w:r w:rsidR="003D5A7B">
        <w:rPr>
          <w:b/>
          <w:bCs w:val="0"/>
        </w:rPr>
        <w:t xml:space="preserve">, </w:t>
      </w:r>
      <w:r w:rsidR="003D5A7B" w:rsidRPr="003D5A7B">
        <w:rPr>
          <w:b/>
          <w:bCs w:val="0"/>
        </w:rPr>
        <w:t>oblast majetku</w:t>
      </w:r>
      <w:r w:rsidR="002934FB" w:rsidRPr="002934FB">
        <w:rPr>
          <w:b/>
          <w:bCs w:val="0"/>
        </w:rPr>
        <w:t xml:space="preserve">, </w:t>
      </w:r>
      <w:r w:rsidR="002934FB">
        <w:rPr>
          <w:b/>
          <w:bCs w:val="0"/>
        </w:rPr>
        <w:t>náhradník</w:t>
      </w:r>
    </w:p>
    <w:p w14:paraId="02A05933" w14:textId="0154567A" w:rsidR="000F4ACA" w:rsidRDefault="00C20C5B" w:rsidP="0014340B">
      <w:pPr>
        <w:pStyle w:val="Nadpis2"/>
        <w:numPr>
          <w:ilvl w:val="0"/>
          <w:numId w:val="0"/>
        </w:numPr>
        <w:ind w:left="718"/>
        <w:rPr>
          <w:b/>
          <w:bCs w:val="0"/>
        </w:rPr>
        <w:sectPr w:rsidR="000F4ACA" w:rsidSect="001B3B6C">
          <w:footnotePr>
            <w:pos w:val="beneathText"/>
          </w:footnotePr>
          <w:type w:val="continuous"/>
          <w:pgSz w:w="11905" w:h="16837"/>
          <w:pgMar w:top="1417" w:right="1415" w:bottom="1417" w:left="1276" w:header="708" w:footer="567" w:gutter="0"/>
          <w:cols w:space="708"/>
          <w:titlePg/>
          <w:rtlGutter/>
          <w:docGrid w:linePitch="326"/>
        </w:sectPr>
      </w:pPr>
      <w:r>
        <w:t xml:space="preserve">Zaměřuje se na správu majetku městské části Brno-střed. Odborně spravuje nemovitosti a pozemky, spolupracuje s institucemi při realizaci veřejných projektů a přispívá k transparentnímu hospodaření. </w:t>
      </w:r>
    </w:p>
    <w:p w14:paraId="2B350FC5" w14:textId="1B86245E" w:rsidR="00C20C5B" w:rsidRPr="00C20C5B" w:rsidRDefault="00660FD8" w:rsidP="00483B3D">
      <w:pPr>
        <w:pStyle w:val="Nadpis2"/>
        <w:spacing w:after="60"/>
        <w:ind w:left="720" w:hanging="578"/>
        <w:rPr>
          <w:b/>
          <w:bCs w:val="0"/>
        </w:rPr>
      </w:pPr>
      <w:r w:rsidRPr="00807393">
        <w:rPr>
          <w:noProof/>
        </w:rPr>
        <w:drawing>
          <wp:anchor distT="0" distB="0" distL="114300" distR="114300" simplePos="0" relativeHeight="251658267" behindDoc="0" locked="0" layoutInCell="1" allowOverlap="0" wp14:anchorId="5F3EDC03" wp14:editId="057EFCDE">
            <wp:simplePos x="0" y="0"/>
            <wp:positionH relativeFrom="column">
              <wp:posOffset>5250988</wp:posOffset>
            </wp:positionH>
            <wp:positionV relativeFrom="margin">
              <wp:posOffset>1148715</wp:posOffset>
            </wp:positionV>
            <wp:extent cx="1186815" cy="1140460"/>
            <wp:effectExtent l="0" t="0" r="0" b="2540"/>
            <wp:wrapSquare wrapText="bothSides"/>
            <wp:docPr id="1094832604" name="Obrázek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6" r="13695" b="1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C5B" w:rsidRPr="00C20C5B">
        <w:rPr>
          <w:b/>
          <w:bCs w:val="0"/>
        </w:rPr>
        <w:t>Ing.,</w:t>
      </w:r>
      <w:r w:rsidR="00C20C5B">
        <w:rPr>
          <w:b/>
          <w:bCs w:val="0"/>
        </w:rPr>
        <w:t> </w:t>
      </w:r>
      <w:r w:rsidR="00C20C5B" w:rsidRPr="00C20C5B">
        <w:rPr>
          <w:b/>
          <w:bCs w:val="0"/>
        </w:rPr>
        <w:t>Tomáš</w:t>
      </w:r>
      <w:r w:rsidR="00C20C5B">
        <w:rPr>
          <w:b/>
          <w:bCs w:val="0"/>
        </w:rPr>
        <w:t> </w:t>
      </w:r>
      <w:r w:rsidR="00C20C5B" w:rsidRPr="00C20C5B">
        <w:rPr>
          <w:b/>
          <w:bCs w:val="0"/>
        </w:rPr>
        <w:t>Pivec,</w:t>
      </w:r>
      <w:r w:rsidR="00C20C5B">
        <w:rPr>
          <w:b/>
          <w:bCs w:val="0"/>
        </w:rPr>
        <w:t> MBA, </w:t>
      </w:r>
      <w:r w:rsidR="003159BF">
        <w:rPr>
          <w:b/>
          <w:bCs w:val="0"/>
        </w:rPr>
        <w:t>V</w:t>
      </w:r>
      <w:r w:rsidR="00C20C5B" w:rsidRPr="00C20C5B">
        <w:rPr>
          <w:b/>
          <w:bCs w:val="0"/>
        </w:rPr>
        <w:t>edoucí</w:t>
      </w:r>
      <w:r w:rsidR="00C20C5B">
        <w:rPr>
          <w:b/>
          <w:bCs w:val="0"/>
        </w:rPr>
        <w:t> </w:t>
      </w:r>
      <w:r w:rsidR="003159BF">
        <w:rPr>
          <w:b/>
          <w:bCs w:val="0"/>
        </w:rPr>
        <w:t>O</w:t>
      </w:r>
      <w:r w:rsidR="00C20C5B" w:rsidRPr="00C20C5B">
        <w:rPr>
          <w:b/>
          <w:bCs w:val="0"/>
        </w:rPr>
        <w:t>dboru</w:t>
      </w:r>
      <w:r w:rsidR="000F4ACA">
        <w:rPr>
          <w:b/>
          <w:bCs w:val="0"/>
        </w:rPr>
        <w:t xml:space="preserve"> </w:t>
      </w:r>
      <w:r w:rsidR="00C20C5B" w:rsidRPr="00C20C5B">
        <w:rPr>
          <w:b/>
          <w:bCs w:val="0"/>
        </w:rPr>
        <w:t>investičního</w:t>
      </w:r>
      <w:r w:rsidR="000F4ACA">
        <w:rPr>
          <w:b/>
          <w:bCs w:val="0"/>
        </w:rPr>
        <w:t xml:space="preserve"> </w:t>
      </w:r>
      <w:r w:rsidR="00C20C5B" w:rsidRPr="00C20C5B">
        <w:rPr>
          <w:b/>
          <w:bCs w:val="0"/>
        </w:rPr>
        <w:t>Magistrátu</w:t>
      </w:r>
      <w:r w:rsidR="000F4ACA">
        <w:rPr>
          <w:b/>
          <w:bCs w:val="0"/>
        </w:rPr>
        <w:t xml:space="preserve"> </w:t>
      </w:r>
      <w:r w:rsidR="00C20C5B" w:rsidRPr="00C20C5B">
        <w:rPr>
          <w:b/>
          <w:bCs w:val="0"/>
        </w:rPr>
        <w:t>města</w:t>
      </w:r>
      <w:r w:rsidR="000F4ACA">
        <w:rPr>
          <w:b/>
          <w:bCs w:val="0"/>
        </w:rPr>
        <w:t xml:space="preserve"> </w:t>
      </w:r>
      <w:r w:rsidR="00C20C5B" w:rsidRPr="00C20C5B">
        <w:rPr>
          <w:b/>
          <w:bCs w:val="0"/>
        </w:rPr>
        <w:t>Brna,</w:t>
      </w:r>
      <w:r w:rsidR="000F4ACA">
        <w:rPr>
          <w:b/>
          <w:bCs w:val="0"/>
        </w:rPr>
        <w:t xml:space="preserve"> </w:t>
      </w:r>
      <w:r w:rsidR="00C20C5B" w:rsidRPr="00C20C5B">
        <w:rPr>
          <w:b/>
          <w:bCs w:val="0"/>
        </w:rPr>
        <w:t>bezpartijní, člen poroty</w:t>
      </w:r>
    </w:p>
    <w:p w14:paraId="14537C95" w14:textId="17267056" w:rsidR="00AD49DA" w:rsidRDefault="00660FD8" w:rsidP="0014340B">
      <w:pPr>
        <w:pStyle w:val="Nadpis2"/>
        <w:numPr>
          <w:ilvl w:val="0"/>
          <w:numId w:val="0"/>
        </w:numPr>
        <w:ind w:left="720"/>
        <w:rPr>
          <w:noProof/>
        </w:rPr>
      </w:pPr>
      <w:r w:rsidRPr="00807393">
        <w:rPr>
          <w:b/>
          <w:bCs w:val="0"/>
          <w:noProof/>
        </w:rPr>
        <w:drawing>
          <wp:anchor distT="0" distB="0" distL="114300" distR="114300" simplePos="0" relativeHeight="251658268" behindDoc="0" locked="0" layoutInCell="1" allowOverlap="0" wp14:anchorId="777B1C96" wp14:editId="22F08567">
            <wp:simplePos x="0" y="0"/>
            <wp:positionH relativeFrom="column">
              <wp:posOffset>5236614</wp:posOffset>
            </wp:positionH>
            <wp:positionV relativeFrom="margin">
              <wp:posOffset>2376805</wp:posOffset>
            </wp:positionV>
            <wp:extent cx="1222375" cy="1071245"/>
            <wp:effectExtent l="0" t="0" r="0" b="0"/>
            <wp:wrapSquare wrapText="bothSides"/>
            <wp:docPr id="1717805334" name="Obrázek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C5B" w:rsidRPr="00C20C5B">
        <w:t>Vede odbor investic Magistrátu města Brna, kde je zodpovědný za přípravu, realizaci a kontrolu investičních projektů města. Má zkušenosti s</w:t>
      </w:r>
      <w:r w:rsidR="003C25C4">
        <w:t> </w:t>
      </w:r>
      <w:r w:rsidR="00C20C5B" w:rsidRPr="00C20C5B">
        <w:t>technickou a</w:t>
      </w:r>
      <w:r w:rsidR="00483B3D">
        <w:t> </w:t>
      </w:r>
      <w:r w:rsidR="00C20C5B" w:rsidRPr="00C20C5B">
        <w:t>finanční stránkou investic, projektovým řízením a</w:t>
      </w:r>
      <w:r w:rsidR="00227823">
        <w:t> </w:t>
      </w:r>
      <w:r w:rsidR="00C20C5B" w:rsidRPr="00C20C5B">
        <w:t>koordinací složitých veřejných zakázek</w:t>
      </w:r>
      <w:r w:rsidR="00C20C5B" w:rsidRPr="00AD49DA">
        <w:t>.</w:t>
      </w:r>
    </w:p>
    <w:p w14:paraId="6843CA0B" w14:textId="04E66E69" w:rsidR="003159BF" w:rsidRPr="003159BF" w:rsidRDefault="003159BF" w:rsidP="00483B3D">
      <w:pPr>
        <w:pStyle w:val="Nadpis2"/>
        <w:spacing w:after="60"/>
        <w:ind w:left="720" w:hanging="578"/>
        <w:rPr>
          <w:b/>
        </w:rPr>
      </w:pPr>
      <w:r w:rsidRPr="003159BF">
        <w:rPr>
          <w:b/>
          <w:bCs w:val="0"/>
        </w:rPr>
        <w:t>Mgr. Bc. Jakub Geisler</w:t>
      </w:r>
      <w:r>
        <w:rPr>
          <w:b/>
          <w:bCs w:val="0"/>
        </w:rPr>
        <w:t xml:space="preserve">, </w:t>
      </w:r>
      <w:r w:rsidRPr="003159BF">
        <w:rPr>
          <w:b/>
          <w:bCs w:val="0"/>
        </w:rPr>
        <w:t xml:space="preserve">Vedoucí </w:t>
      </w:r>
      <w:r w:rsidR="003D5A7B">
        <w:rPr>
          <w:b/>
          <w:bCs w:val="0"/>
        </w:rPr>
        <w:t>Kanceláře</w:t>
      </w:r>
      <w:r w:rsidR="003D5A7B" w:rsidRPr="003159BF">
        <w:rPr>
          <w:b/>
          <w:bCs w:val="0"/>
        </w:rPr>
        <w:t xml:space="preserve"> </w:t>
      </w:r>
      <w:r w:rsidRPr="003159BF">
        <w:rPr>
          <w:b/>
          <w:bCs w:val="0"/>
        </w:rPr>
        <w:t>marketingu a cestovního ruchu Magistrátu města Brna, bezpartijní</w:t>
      </w:r>
      <w:r>
        <w:rPr>
          <w:b/>
          <w:bCs w:val="0"/>
        </w:rPr>
        <w:t>, náhradník</w:t>
      </w:r>
    </w:p>
    <w:p w14:paraId="3F1711F7" w14:textId="645C3FAF" w:rsidR="00AD49DA" w:rsidRDefault="003159BF" w:rsidP="0014340B">
      <w:pPr>
        <w:pStyle w:val="Nadpis2"/>
        <w:numPr>
          <w:ilvl w:val="0"/>
          <w:numId w:val="0"/>
        </w:numPr>
        <w:ind w:left="720"/>
        <w:rPr>
          <w:noProof/>
        </w:rPr>
      </w:pPr>
      <w:r w:rsidRPr="003159BF">
        <w:rPr>
          <w:bCs w:val="0"/>
        </w:rPr>
        <w:t xml:space="preserve">Vede </w:t>
      </w:r>
      <w:r w:rsidR="003D5A7B">
        <w:rPr>
          <w:bCs w:val="0"/>
        </w:rPr>
        <w:t>Kancelář</w:t>
      </w:r>
      <w:r w:rsidRPr="003159BF">
        <w:rPr>
          <w:bCs w:val="0"/>
        </w:rPr>
        <w:t xml:space="preserve"> marketingu a cestovního ruchu Magistrátu města Brna. Zaměřuje se na strategickou komunikaci města, podporu turistických aktivit a</w:t>
      </w:r>
      <w:r w:rsidR="00483B3D">
        <w:rPr>
          <w:bCs w:val="0"/>
        </w:rPr>
        <w:t> </w:t>
      </w:r>
      <w:r w:rsidRPr="003159BF">
        <w:rPr>
          <w:bCs w:val="0"/>
        </w:rPr>
        <w:t>prezentaci města na mezinárodní scéně. Podílí se na projektech zvyšujících atraktivitu veřejného prostoru a propagaci města.</w:t>
      </w:r>
      <w:r w:rsidRPr="003159BF">
        <w:rPr>
          <w:noProof/>
        </w:rPr>
        <w:t xml:space="preserve"> </w:t>
      </w:r>
    </w:p>
    <w:p w14:paraId="0B669A64" w14:textId="1997721A" w:rsidR="003159BF" w:rsidRPr="003159BF" w:rsidRDefault="00227823" w:rsidP="00483B3D">
      <w:pPr>
        <w:pStyle w:val="Nadpis2"/>
        <w:spacing w:after="60"/>
        <w:ind w:left="720" w:hanging="578"/>
        <w:rPr>
          <w:bCs w:val="0"/>
        </w:rPr>
      </w:pPr>
      <w:r w:rsidRPr="003F6FCF">
        <w:rPr>
          <w:bCs w:val="0"/>
          <w:iCs w:val="0"/>
          <w:noProof/>
        </w:rPr>
        <w:drawing>
          <wp:anchor distT="0" distB="0" distL="114300" distR="114300" simplePos="0" relativeHeight="251658269" behindDoc="0" locked="1" layoutInCell="1" allowOverlap="0" wp14:anchorId="65804ED5" wp14:editId="73451F74">
            <wp:simplePos x="0" y="0"/>
            <wp:positionH relativeFrom="column">
              <wp:posOffset>5236845</wp:posOffset>
            </wp:positionH>
            <wp:positionV relativeFrom="page">
              <wp:posOffset>4391660</wp:posOffset>
            </wp:positionV>
            <wp:extent cx="1221740" cy="1080135"/>
            <wp:effectExtent l="0" t="0" r="0" b="5715"/>
            <wp:wrapSquare wrapText="bothSides"/>
            <wp:docPr id="1422952473" name="Obrázek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9BF" w:rsidRPr="003159BF">
        <w:rPr>
          <w:b/>
          <w:bCs w:val="0"/>
        </w:rPr>
        <w:t>Ing.</w:t>
      </w:r>
      <w:r w:rsidR="003159BF">
        <w:rPr>
          <w:b/>
          <w:bCs w:val="0"/>
        </w:rPr>
        <w:t xml:space="preserve"> </w:t>
      </w:r>
      <w:r w:rsidR="003159BF" w:rsidRPr="003159BF">
        <w:rPr>
          <w:b/>
          <w:bCs w:val="0"/>
        </w:rPr>
        <w:t>arch.</w:t>
      </w:r>
      <w:r w:rsidR="003159BF">
        <w:rPr>
          <w:b/>
          <w:bCs w:val="0"/>
        </w:rPr>
        <w:t xml:space="preserve"> </w:t>
      </w:r>
      <w:r w:rsidR="003159BF" w:rsidRPr="003159BF">
        <w:rPr>
          <w:b/>
          <w:bCs w:val="0"/>
        </w:rPr>
        <w:t>David</w:t>
      </w:r>
      <w:r w:rsidR="003159BF">
        <w:rPr>
          <w:b/>
          <w:bCs w:val="0"/>
        </w:rPr>
        <w:t xml:space="preserve"> </w:t>
      </w:r>
      <w:r w:rsidR="003159BF" w:rsidRPr="003159BF">
        <w:rPr>
          <w:b/>
          <w:bCs w:val="0"/>
        </w:rPr>
        <w:t>Zajíček</w:t>
      </w:r>
      <w:r w:rsidR="007676C3">
        <w:rPr>
          <w:b/>
          <w:bCs w:val="0"/>
        </w:rPr>
        <w:t xml:space="preserve">, </w:t>
      </w:r>
      <w:r w:rsidR="003159BF" w:rsidRPr="003159BF">
        <w:rPr>
          <w:b/>
          <w:bCs w:val="0"/>
        </w:rPr>
        <w:t>přizvaný</w:t>
      </w:r>
      <w:r w:rsidR="003159BF">
        <w:rPr>
          <w:b/>
          <w:bCs w:val="0"/>
        </w:rPr>
        <w:t xml:space="preserve"> </w:t>
      </w:r>
      <w:r w:rsidR="003159BF" w:rsidRPr="003159BF">
        <w:rPr>
          <w:b/>
          <w:bCs w:val="0"/>
        </w:rPr>
        <w:t>expert</w:t>
      </w:r>
    </w:p>
    <w:p w14:paraId="618BF9DD" w14:textId="1B80FFF3" w:rsidR="000F4ACA" w:rsidRDefault="00660FD8" w:rsidP="0014340B">
      <w:pPr>
        <w:pStyle w:val="Nadpis2"/>
        <w:numPr>
          <w:ilvl w:val="0"/>
          <w:numId w:val="0"/>
        </w:numPr>
        <w:ind w:left="720"/>
        <w:rPr>
          <w:noProof/>
        </w:rPr>
      </w:pPr>
      <w:r w:rsidRPr="003F6FCF">
        <w:rPr>
          <w:noProof/>
        </w:rPr>
        <w:drawing>
          <wp:anchor distT="0" distB="0" distL="114300" distR="114300" simplePos="0" relativeHeight="251658270" behindDoc="0" locked="0" layoutInCell="1" allowOverlap="0" wp14:anchorId="0C46854E" wp14:editId="48FF848D">
            <wp:simplePos x="0" y="0"/>
            <wp:positionH relativeFrom="page">
              <wp:posOffset>6045950</wp:posOffset>
            </wp:positionH>
            <wp:positionV relativeFrom="page">
              <wp:posOffset>5556366</wp:posOffset>
            </wp:positionV>
            <wp:extent cx="1174808" cy="1213912"/>
            <wp:effectExtent l="0" t="0" r="6350" b="5715"/>
            <wp:wrapSquare wrapText="bothSides"/>
            <wp:docPr id="1733012149" name="Obrázek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4" b="4101"/>
                    <a:stretch/>
                  </pic:blipFill>
                  <pic:spPr bwMode="auto">
                    <a:xfrm>
                      <a:off x="0" y="0"/>
                      <a:ext cx="1174808" cy="121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9BF">
        <w:t>Působí v </w:t>
      </w:r>
      <w:r w:rsidR="003159BF" w:rsidRPr="003159BF">
        <w:t>Kancelář</w:t>
      </w:r>
      <w:r w:rsidR="003159BF">
        <w:t xml:space="preserve">i </w:t>
      </w:r>
      <w:r w:rsidR="003159BF" w:rsidRPr="003159BF">
        <w:t>architekta</w:t>
      </w:r>
      <w:r w:rsidR="003159BF">
        <w:t xml:space="preserve"> </w:t>
      </w:r>
      <w:r w:rsidR="003159BF" w:rsidRPr="003159BF">
        <w:t>města</w:t>
      </w:r>
      <w:r w:rsidR="003159BF">
        <w:t xml:space="preserve"> </w:t>
      </w:r>
      <w:r w:rsidR="003159BF" w:rsidRPr="003159BF">
        <w:t>Brna</w:t>
      </w:r>
      <w:r w:rsidR="003159BF">
        <w:t xml:space="preserve"> na pozic</w:t>
      </w:r>
      <w:r w:rsidR="00940569">
        <w:t>i</w:t>
      </w:r>
      <w:r w:rsidR="003159BF">
        <w:t xml:space="preserve"> </w:t>
      </w:r>
      <w:r w:rsidR="003159BF" w:rsidRPr="003159BF">
        <w:t>vedoucí</w:t>
      </w:r>
      <w:r w:rsidR="00940569">
        <w:t>ho</w:t>
      </w:r>
      <w:r w:rsidR="003159BF">
        <w:t xml:space="preserve"> </w:t>
      </w:r>
      <w:r w:rsidR="003159BF" w:rsidRPr="003159BF">
        <w:t>oddělení</w:t>
      </w:r>
      <w:r w:rsidR="003159BF">
        <w:t xml:space="preserve"> </w:t>
      </w:r>
      <w:r w:rsidR="003159BF" w:rsidRPr="003159BF">
        <w:t>Veřejný</w:t>
      </w:r>
      <w:r w:rsidR="003159BF">
        <w:t xml:space="preserve"> </w:t>
      </w:r>
      <w:r w:rsidR="003159BF" w:rsidRPr="003159BF">
        <w:t>prostor</w:t>
      </w:r>
      <w:r w:rsidR="003C25C4">
        <w:t xml:space="preserve">. </w:t>
      </w:r>
      <w:r w:rsidR="003C25C4" w:rsidRPr="003C25C4">
        <w:t>Podílel se na významných projektech v regionu města Brna. Jako erudovaný odborník posuzoval návrhy na řešení girland v ulicích města Brna v</w:t>
      </w:r>
      <w:r w:rsidR="00227823">
        <w:t> </w:t>
      </w:r>
      <w:r w:rsidR="003C25C4" w:rsidRPr="003C25C4">
        <w:t>soutěži v roce 2021.</w:t>
      </w:r>
    </w:p>
    <w:p w14:paraId="2D5FF3FD" w14:textId="3A77A851" w:rsidR="00227823" w:rsidRDefault="003C25C4" w:rsidP="00483B3D">
      <w:pPr>
        <w:pStyle w:val="Nadpis2"/>
        <w:spacing w:after="60"/>
        <w:ind w:left="720" w:hanging="578"/>
        <w:rPr>
          <w:noProof/>
        </w:rPr>
      </w:pPr>
      <w:r w:rsidRPr="003C25C4">
        <w:rPr>
          <w:b/>
          <w:bCs w:val="0"/>
        </w:rPr>
        <w:t>Ing.</w:t>
      </w:r>
      <w:r>
        <w:rPr>
          <w:b/>
          <w:bCs w:val="0"/>
        </w:rPr>
        <w:t xml:space="preserve"> </w:t>
      </w:r>
      <w:r w:rsidRPr="003C25C4">
        <w:rPr>
          <w:b/>
          <w:bCs w:val="0"/>
        </w:rPr>
        <w:t>Josef</w:t>
      </w:r>
      <w:r>
        <w:rPr>
          <w:b/>
          <w:bCs w:val="0"/>
        </w:rPr>
        <w:t xml:space="preserve"> </w:t>
      </w:r>
      <w:r w:rsidRPr="003C25C4">
        <w:rPr>
          <w:b/>
          <w:bCs w:val="0"/>
        </w:rPr>
        <w:t>Šaroun</w:t>
      </w:r>
      <w:r w:rsidR="007676C3">
        <w:rPr>
          <w:b/>
          <w:bCs w:val="0"/>
        </w:rPr>
        <w:t xml:space="preserve">, </w:t>
      </w:r>
      <w:r w:rsidRPr="003C25C4">
        <w:rPr>
          <w:b/>
          <w:bCs w:val="0"/>
        </w:rPr>
        <w:t>přizvaný</w:t>
      </w:r>
      <w:r>
        <w:rPr>
          <w:b/>
          <w:bCs w:val="0"/>
        </w:rPr>
        <w:t xml:space="preserve"> </w:t>
      </w:r>
      <w:r w:rsidRPr="003C25C4">
        <w:rPr>
          <w:b/>
          <w:bCs w:val="0"/>
        </w:rPr>
        <w:t>expert</w:t>
      </w:r>
    </w:p>
    <w:p w14:paraId="03269BF2" w14:textId="11C5E384" w:rsidR="00EA416D" w:rsidRDefault="00660FD8" w:rsidP="00702982">
      <w:pPr>
        <w:pStyle w:val="Nadpis2"/>
        <w:numPr>
          <w:ilvl w:val="0"/>
          <w:numId w:val="0"/>
        </w:numPr>
        <w:ind w:left="720"/>
      </w:pPr>
      <w:r>
        <w:rPr>
          <w:bCs w:val="0"/>
          <w:iCs w:val="0"/>
          <w:noProof/>
        </w:rPr>
        <w:drawing>
          <wp:anchor distT="0" distB="0" distL="114300" distR="114300" simplePos="0" relativeHeight="251668510" behindDoc="0" locked="0" layoutInCell="1" allowOverlap="1" wp14:anchorId="58F843C1" wp14:editId="6E9BACC4">
            <wp:simplePos x="0" y="0"/>
            <wp:positionH relativeFrom="column">
              <wp:posOffset>5226685</wp:posOffset>
            </wp:positionH>
            <wp:positionV relativeFrom="paragraph">
              <wp:posOffset>910590</wp:posOffset>
            </wp:positionV>
            <wp:extent cx="1205230" cy="1205230"/>
            <wp:effectExtent l="0" t="0" r="0" b="0"/>
            <wp:wrapSquare wrapText="bothSides"/>
            <wp:docPr id="1920881419" name="Obrázek 1" descr="Jakub Macek – --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kub Macek – -- | LinkedI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146">
        <w:rPr>
          <w:bCs w:val="0"/>
        </w:rPr>
        <w:t xml:space="preserve">Působí na pozici </w:t>
      </w:r>
      <w:r w:rsidR="00782146" w:rsidRPr="00782146">
        <w:rPr>
          <w:bCs w:val="0"/>
        </w:rPr>
        <w:t>provozně–technický</w:t>
      </w:r>
      <w:r w:rsidR="00782146">
        <w:rPr>
          <w:bCs w:val="0"/>
        </w:rPr>
        <w:t xml:space="preserve"> </w:t>
      </w:r>
      <w:r w:rsidR="00782146" w:rsidRPr="00782146">
        <w:rPr>
          <w:bCs w:val="0"/>
        </w:rPr>
        <w:t xml:space="preserve">ředitel </w:t>
      </w:r>
      <w:r w:rsidR="00782146">
        <w:rPr>
          <w:bCs w:val="0"/>
        </w:rPr>
        <w:t xml:space="preserve">pro </w:t>
      </w:r>
      <w:r w:rsidR="00782146" w:rsidRPr="00782146">
        <w:rPr>
          <w:bCs w:val="0"/>
        </w:rPr>
        <w:t>Technické</w:t>
      </w:r>
      <w:r w:rsidR="00782146">
        <w:rPr>
          <w:bCs w:val="0"/>
        </w:rPr>
        <w:t xml:space="preserve"> </w:t>
      </w:r>
      <w:r w:rsidR="00782146" w:rsidRPr="00782146">
        <w:rPr>
          <w:bCs w:val="0"/>
        </w:rPr>
        <w:t>sítě</w:t>
      </w:r>
      <w:r w:rsidR="00782146">
        <w:rPr>
          <w:bCs w:val="0"/>
        </w:rPr>
        <w:t xml:space="preserve"> </w:t>
      </w:r>
      <w:r w:rsidR="00782146" w:rsidRPr="00782146">
        <w:rPr>
          <w:bCs w:val="0"/>
        </w:rPr>
        <w:t>Brno,</w:t>
      </w:r>
      <w:r w:rsidR="00782146">
        <w:rPr>
          <w:bCs w:val="0"/>
        </w:rPr>
        <w:t xml:space="preserve"> </w:t>
      </w:r>
      <w:r w:rsidR="00782146" w:rsidRPr="00782146">
        <w:rPr>
          <w:bCs w:val="0"/>
        </w:rPr>
        <w:t>akciová</w:t>
      </w:r>
      <w:r w:rsidR="00782146">
        <w:rPr>
          <w:bCs w:val="0"/>
        </w:rPr>
        <w:t xml:space="preserve"> </w:t>
      </w:r>
      <w:r w:rsidR="00782146" w:rsidRPr="00782146">
        <w:rPr>
          <w:bCs w:val="0"/>
        </w:rPr>
        <w:t>společnost</w:t>
      </w:r>
      <w:r w:rsidR="00782146">
        <w:rPr>
          <w:bCs w:val="0"/>
        </w:rPr>
        <w:t xml:space="preserve">. </w:t>
      </w:r>
      <w:r w:rsidR="00782146" w:rsidRPr="00782146">
        <w:rPr>
          <w:bCs w:val="0"/>
        </w:rPr>
        <w:t>V rámci řízení provozně–technického úseku společnosti Technické sítě Brno se dlouhodobě zabývá problematikou veřejného osvětlení, včetně slavnostního osvětlení významných objektů a ulic v</w:t>
      </w:r>
      <w:r w:rsidR="00012036">
        <w:rPr>
          <w:bCs w:val="0"/>
        </w:rPr>
        <w:t> </w:t>
      </w:r>
      <w:r w:rsidR="00782146" w:rsidRPr="00782146">
        <w:rPr>
          <w:bCs w:val="0"/>
        </w:rPr>
        <w:t>historickém středu města.</w:t>
      </w:r>
    </w:p>
    <w:p w14:paraId="7E67248D" w14:textId="786E3267" w:rsidR="00782146" w:rsidRPr="00782146" w:rsidRDefault="00782146" w:rsidP="0014340B">
      <w:pPr>
        <w:pStyle w:val="Nadpis2"/>
        <w:spacing w:after="60"/>
        <w:ind w:left="720" w:hanging="578"/>
      </w:pPr>
      <w:r w:rsidRPr="00782146">
        <w:rPr>
          <w:b/>
        </w:rPr>
        <w:t>Mgr.</w:t>
      </w:r>
      <w:r>
        <w:rPr>
          <w:b/>
        </w:rPr>
        <w:t xml:space="preserve"> </w:t>
      </w:r>
      <w:r w:rsidRPr="00782146">
        <w:rPr>
          <w:b/>
        </w:rPr>
        <w:t>Jakub</w:t>
      </w:r>
      <w:r>
        <w:rPr>
          <w:b/>
        </w:rPr>
        <w:t xml:space="preserve"> </w:t>
      </w:r>
      <w:r w:rsidRPr="00782146">
        <w:rPr>
          <w:b/>
        </w:rPr>
        <w:t>Macek</w:t>
      </w:r>
      <w:r w:rsidR="00E46BFB">
        <w:rPr>
          <w:b/>
        </w:rPr>
        <w:t>, MBA</w:t>
      </w:r>
      <w:r w:rsidR="007676C3">
        <w:rPr>
          <w:b/>
        </w:rPr>
        <w:t xml:space="preserve">, </w:t>
      </w:r>
      <w:r w:rsidRPr="00782146">
        <w:rPr>
          <w:b/>
          <w:bCs w:val="0"/>
        </w:rPr>
        <w:t>přizvaný</w:t>
      </w:r>
      <w:r>
        <w:rPr>
          <w:b/>
        </w:rPr>
        <w:t xml:space="preserve"> </w:t>
      </w:r>
      <w:r w:rsidRPr="00782146">
        <w:rPr>
          <w:b/>
        </w:rPr>
        <w:t>expert-náhradník</w:t>
      </w:r>
    </w:p>
    <w:p w14:paraId="653059B1" w14:textId="35E80C2E" w:rsidR="00782146" w:rsidRDefault="00782146" w:rsidP="00702982">
      <w:pPr>
        <w:pStyle w:val="Nadpis2"/>
        <w:numPr>
          <w:ilvl w:val="0"/>
          <w:numId w:val="0"/>
        </w:numPr>
        <w:ind w:left="718"/>
      </w:pPr>
      <w:r w:rsidRPr="00782146">
        <w:t>Působí v akciové společnosti Technické sítě Brno, kde zastává pozici vedoucího</w:t>
      </w:r>
      <w:r w:rsidR="00E46BFB">
        <w:t xml:space="preserve"> o</w:t>
      </w:r>
      <w:r w:rsidR="00E46BFB" w:rsidRPr="00E46BFB">
        <w:t>dbor</w:t>
      </w:r>
      <w:r w:rsidR="00E46BFB">
        <w:t>u</w:t>
      </w:r>
      <w:r w:rsidR="00E46BFB" w:rsidRPr="00E46BFB">
        <w:t xml:space="preserve"> veřejného osvětlení a dispečinku</w:t>
      </w:r>
      <w:r w:rsidRPr="00782146">
        <w:t>.</w:t>
      </w:r>
    </w:p>
    <w:p w14:paraId="7F7D250D" w14:textId="73340B7C" w:rsidR="0057723D" w:rsidRDefault="0057723D" w:rsidP="00782146">
      <w:pPr>
        <w:pStyle w:val="Nadpis2"/>
        <w:numPr>
          <w:ilvl w:val="0"/>
          <w:numId w:val="0"/>
        </w:numPr>
        <w:ind w:left="718"/>
      </w:pPr>
      <w:r>
        <w:br w:type="page"/>
      </w:r>
    </w:p>
    <w:p w14:paraId="29FF2CD8" w14:textId="7C31739E" w:rsidR="00043398" w:rsidRDefault="00043398" w:rsidP="0057723D">
      <w:pPr>
        <w:pStyle w:val="NADPIS11"/>
        <w:keepNext w:val="0"/>
        <w:widowControl w:val="0"/>
        <w:sectPr w:rsidR="00043398" w:rsidSect="004D4497">
          <w:footnotePr>
            <w:pos w:val="beneathText"/>
          </w:footnotePr>
          <w:type w:val="continuous"/>
          <w:pgSz w:w="11905" w:h="16837"/>
          <w:pgMar w:top="1417" w:right="1417" w:bottom="1417" w:left="1276" w:header="708" w:footer="567" w:gutter="0"/>
          <w:cols w:space="708"/>
          <w:titlePg/>
          <w:rtlGutter/>
          <w:docGrid w:linePitch="326"/>
        </w:sectPr>
      </w:pPr>
    </w:p>
    <w:p w14:paraId="1DD1C716" w14:textId="659A87F0" w:rsidR="0057723D" w:rsidRDefault="0057723D" w:rsidP="0014340B">
      <w:pPr>
        <w:pStyle w:val="NADPIS11"/>
        <w:spacing w:before="240" w:after="60"/>
        <w:ind w:left="709" w:hanging="567"/>
      </w:pPr>
      <w:bookmarkStart w:id="22" w:name="_Toc227228657"/>
      <w:r>
        <w:lastRenderedPageBreak/>
        <w:t>Historie</w:t>
      </w:r>
      <w:bookmarkEnd w:id="22"/>
    </w:p>
    <w:p w14:paraId="75A31546" w14:textId="06A776A5" w:rsidR="0057723D" w:rsidRDefault="0057723D" w:rsidP="0057723D">
      <w:pPr>
        <w:pStyle w:val="Nadpis2"/>
      </w:pPr>
      <w:r w:rsidRPr="0057723D">
        <w:t>Girlandy mají svůj původ spojený s</w:t>
      </w:r>
      <w:r w:rsidR="00AD49DA">
        <w:t> </w:t>
      </w:r>
      <w:r w:rsidRPr="0057723D">
        <w:t>prvním brněnským strojírenským veletrhem, který se</w:t>
      </w:r>
      <w:r w:rsidR="00940569">
        <w:t> </w:t>
      </w:r>
      <w:r w:rsidRPr="0057723D">
        <w:t>konal v roce 1959.</w:t>
      </w:r>
    </w:p>
    <w:p w14:paraId="05675BD6" w14:textId="44913BB0" w:rsidR="0057723D" w:rsidRDefault="0057723D" w:rsidP="0057723D">
      <w:pPr>
        <w:pStyle w:val="Nadpis2"/>
      </w:pPr>
      <w:r>
        <w:t>Prvního mezinárodního strojírenského veletrhu se zúčastnilo 432 vystavovatelů z 29 zemí. Českoslovenští vystavovatelé předvedli přes tisíc strojírenských exponátů a podniky zahraničního obchodu uzavřely kontrakty za čtyři miliardy Kč. Významnou součástí byl i</w:t>
      </w:r>
      <w:r w:rsidR="0064632B">
        <w:t> </w:t>
      </w:r>
      <w:r>
        <w:t>vědeckotechnický doprovodný program, tedy desítky odborných přednášek a příležitost pro setkání odborníků a vědců z celého světa. Tento model byl posléze přejímán i</w:t>
      </w:r>
      <w:r w:rsidR="00AD49DA">
        <w:t> </w:t>
      </w:r>
      <w:r>
        <w:t>dalšími veletržními správami, které rovněž začaly rozšiřovat náplň veletrhů vedle výstavní a</w:t>
      </w:r>
      <w:r w:rsidR="0064632B">
        <w:t> </w:t>
      </w:r>
      <w:r>
        <w:t>obchodní také o konferenční složku.</w:t>
      </w:r>
    </w:p>
    <w:p w14:paraId="6DB54370" w14:textId="62010AFE" w:rsidR="0057723D" w:rsidRDefault="0057723D" w:rsidP="0057723D">
      <w:pPr>
        <w:pStyle w:val="Nadpis2"/>
      </w:pPr>
      <w:r>
        <w:t>Ke slavnostnímu ovzduší přispělo i</w:t>
      </w:r>
      <w:r w:rsidR="00AD49DA">
        <w:t> </w:t>
      </w:r>
      <w:r>
        <w:t>město Brno novým osvětlením světelnými girlandami v</w:t>
      </w:r>
      <w:r w:rsidR="004B53B6">
        <w:t> </w:t>
      </w:r>
      <w:r>
        <w:t>ulicích Kobližné (tehdejší Gagarinova), České, Běhounské a Masarykově (tehdejší třídě Vítězství), které navrhlo projekční oddělení Brněnských veletrhů a výstav BVV a realizovaly je elektrotechnické dílny podniku. Před patnácti lety (2006–8) byly vedle jiných úprav a</w:t>
      </w:r>
      <w:r w:rsidR="00483B3D">
        <w:t> </w:t>
      </w:r>
      <w:r>
        <w:t>zásahů vyměněny klasické žárovky za LED.</w:t>
      </w:r>
    </w:p>
    <w:p w14:paraId="6229BB0D" w14:textId="10A5EDBE" w:rsidR="0057723D" w:rsidRDefault="00AD49DA" w:rsidP="00AD49DA">
      <w:pPr>
        <w:pStyle w:val="Nadpis2"/>
        <w:keepNext/>
        <w:keepLines/>
        <w:ind w:left="720" w:hanging="578"/>
      </w:pPr>
      <w:r>
        <w:rPr>
          <w:noProof/>
        </w:rPr>
        <w:drawing>
          <wp:anchor distT="0" distB="0" distL="114300" distR="114300" simplePos="0" relativeHeight="251658242" behindDoc="0" locked="0" layoutInCell="1" allowOverlap="0" wp14:anchorId="2371A28E" wp14:editId="3BB1FAF7">
            <wp:simplePos x="0" y="0"/>
            <wp:positionH relativeFrom="column">
              <wp:posOffset>1380490</wp:posOffset>
            </wp:positionH>
            <wp:positionV relativeFrom="page">
              <wp:posOffset>4554220</wp:posOffset>
            </wp:positionV>
            <wp:extent cx="2992755" cy="4777105"/>
            <wp:effectExtent l="0" t="0" r="0" b="4445"/>
            <wp:wrapSquare wrapText="bothSides"/>
            <wp:docPr id="313691" name="Picture 313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91" name="Picture 31369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92755" cy="477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497">
        <w:t>Níže publikované f</w:t>
      </w:r>
      <w:r w:rsidR="0057723D" w:rsidRPr="0057723D">
        <w:t>otografie</w:t>
      </w:r>
      <w:r w:rsidR="0057723D">
        <w:t xml:space="preserve"> jsou z</w:t>
      </w:r>
      <w:r w:rsidR="0057723D" w:rsidRPr="0057723D">
        <w:t xml:space="preserve"> archiv</w:t>
      </w:r>
      <w:r w:rsidR="0057723D">
        <w:t>u</w:t>
      </w:r>
      <w:r w:rsidR="0057723D" w:rsidRPr="0057723D">
        <w:t xml:space="preserve"> Mgr. Michala Doležela</w:t>
      </w:r>
      <w:r w:rsidR="00483B3D">
        <w:t>:</w:t>
      </w:r>
    </w:p>
    <w:p w14:paraId="1DCCA9C7" w14:textId="78F60189" w:rsidR="0057723D" w:rsidRDefault="0057723D" w:rsidP="0057723D">
      <w:pPr>
        <w:rPr>
          <w:lang w:val="x-none" w:eastAsia="x-none"/>
        </w:rPr>
      </w:pPr>
    </w:p>
    <w:p w14:paraId="5E3ADFF6" w14:textId="750C6F20" w:rsidR="0057723D" w:rsidRDefault="0057723D" w:rsidP="0057723D">
      <w:pPr>
        <w:rPr>
          <w:lang w:val="x-none" w:eastAsia="x-none"/>
        </w:rPr>
      </w:pPr>
    </w:p>
    <w:p w14:paraId="34776EE8" w14:textId="4D5F0926" w:rsidR="0057723D" w:rsidRDefault="0057723D" w:rsidP="0057723D">
      <w:pPr>
        <w:rPr>
          <w:lang w:val="x-none" w:eastAsia="x-none"/>
        </w:rPr>
      </w:pPr>
    </w:p>
    <w:p w14:paraId="7963623F" w14:textId="5D07D5F7" w:rsidR="0057723D" w:rsidRDefault="0057723D" w:rsidP="0057723D">
      <w:pPr>
        <w:rPr>
          <w:lang w:val="x-none" w:eastAsia="x-none"/>
        </w:rPr>
      </w:pPr>
    </w:p>
    <w:p w14:paraId="11541AA5" w14:textId="0B7CFF6F" w:rsidR="0057723D" w:rsidRDefault="0057723D" w:rsidP="0057723D">
      <w:pPr>
        <w:rPr>
          <w:lang w:val="x-none" w:eastAsia="x-none"/>
        </w:rPr>
      </w:pPr>
    </w:p>
    <w:p w14:paraId="1C85AFE9" w14:textId="4564700C" w:rsidR="0057723D" w:rsidRDefault="0057723D" w:rsidP="0057723D">
      <w:pPr>
        <w:rPr>
          <w:lang w:val="x-none" w:eastAsia="x-none"/>
        </w:rPr>
      </w:pPr>
    </w:p>
    <w:p w14:paraId="365FB3E6" w14:textId="540DCB3F" w:rsidR="0057723D" w:rsidRDefault="0057723D" w:rsidP="0057723D">
      <w:pPr>
        <w:rPr>
          <w:lang w:val="x-none" w:eastAsia="x-none"/>
        </w:rPr>
      </w:pPr>
    </w:p>
    <w:p w14:paraId="64B44259" w14:textId="77777777" w:rsidR="0057723D" w:rsidRDefault="0057723D" w:rsidP="0057723D">
      <w:pPr>
        <w:rPr>
          <w:lang w:val="x-none" w:eastAsia="x-none"/>
        </w:rPr>
      </w:pPr>
    </w:p>
    <w:p w14:paraId="3C689B1A" w14:textId="77777777" w:rsidR="0057723D" w:rsidRDefault="0057723D" w:rsidP="0057723D">
      <w:pPr>
        <w:rPr>
          <w:lang w:val="x-none" w:eastAsia="x-none"/>
        </w:rPr>
      </w:pPr>
    </w:p>
    <w:p w14:paraId="3B7C4828" w14:textId="61B38838" w:rsidR="0057723D" w:rsidRDefault="0057723D" w:rsidP="0057723D">
      <w:pPr>
        <w:rPr>
          <w:lang w:val="x-none" w:eastAsia="x-none"/>
        </w:rPr>
      </w:pPr>
    </w:p>
    <w:p w14:paraId="68D7642B" w14:textId="77777777" w:rsidR="0057723D" w:rsidRDefault="0057723D" w:rsidP="0057723D">
      <w:pPr>
        <w:rPr>
          <w:lang w:val="x-none" w:eastAsia="x-none"/>
        </w:rPr>
      </w:pPr>
    </w:p>
    <w:p w14:paraId="41A432FC" w14:textId="4D57F9A1" w:rsidR="0057723D" w:rsidRDefault="0057723D" w:rsidP="0057723D">
      <w:pPr>
        <w:rPr>
          <w:lang w:val="x-none" w:eastAsia="x-none"/>
        </w:rPr>
      </w:pPr>
    </w:p>
    <w:p w14:paraId="1200A2DD" w14:textId="6AE39BFE" w:rsidR="0057723D" w:rsidRDefault="0057723D" w:rsidP="0057723D">
      <w:pPr>
        <w:rPr>
          <w:lang w:val="x-none" w:eastAsia="x-none"/>
        </w:rPr>
      </w:pPr>
    </w:p>
    <w:p w14:paraId="3F41B146" w14:textId="77777777" w:rsidR="0057723D" w:rsidRDefault="0057723D" w:rsidP="0057723D">
      <w:pPr>
        <w:rPr>
          <w:lang w:val="x-none" w:eastAsia="x-none"/>
        </w:rPr>
      </w:pPr>
    </w:p>
    <w:p w14:paraId="1F7B223F" w14:textId="77777777" w:rsidR="0057723D" w:rsidRDefault="0057723D" w:rsidP="0057723D">
      <w:pPr>
        <w:rPr>
          <w:lang w:val="x-none" w:eastAsia="x-none"/>
        </w:rPr>
      </w:pPr>
    </w:p>
    <w:p w14:paraId="3A147E25" w14:textId="4896561C" w:rsidR="0057723D" w:rsidRDefault="0057723D" w:rsidP="0057723D">
      <w:pPr>
        <w:rPr>
          <w:lang w:val="x-none" w:eastAsia="x-none"/>
        </w:rPr>
      </w:pPr>
    </w:p>
    <w:p w14:paraId="6A56EA03" w14:textId="77777777" w:rsidR="0057723D" w:rsidRDefault="0057723D" w:rsidP="0057723D">
      <w:pPr>
        <w:rPr>
          <w:lang w:val="x-none" w:eastAsia="x-none"/>
        </w:rPr>
      </w:pPr>
    </w:p>
    <w:p w14:paraId="2D2F0E5E" w14:textId="77777777" w:rsidR="0057723D" w:rsidRDefault="0057723D" w:rsidP="0057723D">
      <w:pPr>
        <w:rPr>
          <w:lang w:val="x-none" w:eastAsia="x-none"/>
        </w:rPr>
      </w:pPr>
    </w:p>
    <w:p w14:paraId="1B02E080" w14:textId="77777777" w:rsidR="0057723D" w:rsidRDefault="0057723D" w:rsidP="0057723D">
      <w:pPr>
        <w:rPr>
          <w:lang w:val="x-none" w:eastAsia="x-none"/>
        </w:rPr>
      </w:pPr>
    </w:p>
    <w:p w14:paraId="28DCCDD2" w14:textId="77777777" w:rsidR="0057723D" w:rsidRDefault="0057723D" w:rsidP="0057723D">
      <w:pPr>
        <w:rPr>
          <w:lang w:val="x-none" w:eastAsia="x-none"/>
        </w:rPr>
      </w:pPr>
    </w:p>
    <w:p w14:paraId="152B1AEB" w14:textId="77777777" w:rsidR="0057723D" w:rsidRDefault="0057723D" w:rsidP="0057723D">
      <w:pPr>
        <w:rPr>
          <w:lang w:val="x-none" w:eastAsia="x-none"/>
        </w:rPr>
      </w:pPr>
    </w:p>
    <w:p w14:paraId="7379B30A" w14:textId="77777777" w:rsidR="0057723D" w:rsidRDefault="0057723D" w:rsidP="0057723D">
      <w:pPr>
        <w:rPr>
          <w:lang w:val="x-none" w:eastAsia="x-none"/>
        </w:rPr>
      </w:pPr>
    </w:p>
    <w:p w14:paraId="247E8E41" w14:textId="77777777" w:rsidR="0057723D" w:rsidRDefault="0057723D" w:rsidP="0057723D">
      <w:pPr>
        <w:rPr>
          <w:lang w:val="x-none" w:eastAsia="x-none"/>
        </w:rPr>
      </w:pPr>
    </w:p>
    <w:p w14:paraId="549D3090" w14:textId="77777777" w:rsidR="0057723D" w:rsidRDefault="0057723D" w:rsidP="0057723D">
      <w:pPr>
        <w:rPr>
          <w:lang w:val="x-none" w:eastAsia="x-none"/>
        </w:rPr>
      </w:pPr>
    </w:p>
    <w:p w14:paraId="5F5BA8FC" w14:textId="77777777" w:rsidR="0057723D" w:rsidRDefault="0057723D" w:rsidP="0057723D">
      <w:pPr>
        <w:rPr>
          <w:lang w:val="x-none" w:eastAsia="x-none"/>
        </w:rPr>
      </w:pPr>
    </w:p>
    <w:p w14:paraId="637DA51B" w14:textId="2845C19B" w:rsidR="0057723D" w:rsidRDefault="0057723D" w:rsidP="0057723D">
      <w:pPr>
        <w:rPr>
          <w:lang w:val="x-none" w:eastAsia="x-none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2337315C" wp14:editId="6EBDB81B">
                <wp:simplePos x="0" y="0"/>
                <wp:positionH relativeFrom="column">
                  <wp:posOffset>-406400</wp:posOffset>
                </wp:positionH>
                <wp:positionV relativeFrom="paragraph">
                  <wp:posOffset>0</wp:posOffset>
                </wp:positionV>
                <wp:extent cx="6839585" cy="4786630"/>
                <wp:effectExtent l="0" t="0" r="0" b="0"/>
                <wp:wrapTopAndBottom/>
                <wp:docPr id="309991" name="Group 309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786630"/>
                          <a:chOff x="0" y="0"/>
                          <a:chExt cx="6839986" cy="4786922"/>
                        </a:xfrm>
                      </wpg:grpSpPr>
                      <pic:pic xmlns:pic="http://schemas.openxmlformats.org/drawingml/2006/picture">
                        <pic:nvPicPr>
                          <pic:cNvPr id="313692" name="Picture 31369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493688" y="-3644"/>
                            <a:ext cx="3346704" cy="4791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693" name="Picture 31369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-2367" y="-3644"/>
                            <a:ext cx="3346704" cy="4791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365599A2">
              <v:group id="Group 309991" style="position:absolute;margin-left:-32pt;margin-top:0;width:538.55pt;height:376.9pt;z-index:251681792" coordsize="68399,47869" o:spid="_x0000_s1026" w14:anchorId="4E337ED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13692" style="position:absolute;left:34936;top:-36;width:33467;height:4791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">
                  <v:imagedata o:title="" r:id="rId54"/>
                </v:shape>
                <v:shape id="Picture 313693" style="position:absolute;left:-23;top:-36;width:33466;height:4791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">
                  <v:imagedata o:title="" r:id="rId55"/>
                </v:shape>
                <w10:wrap type="topAndBottom"/>
              </v:group>
            </w:pict>
          </mc:Fallback>
        </mc:AlternateContent>
      </w:r>
    </w:p>
    <w:p w14:paraId="72281D26" w14:textId="77777777" w:rsidR="0057723D" w:rsidRDefault="0057723D" w:rsidP="0057723D">
      <w:pPr>
        <w:rPr>
          <w:lang w:val="x-none" w:eastAsia="x-none"/>
        </w:rPr>
      </w:pPr>
    </w:p>
    <w:p w14:paraId="17DB3CAF" w14:textId="77777777" w:rsidR="0057723D" w:rsidRDefault="0057723D" w:rsidP="0057723D">
      <w:pPr>
        <w:rPr>
          <w:lang w:val="x-none" w:eastAsia="x-none"/>
        </w:rPr>
      </w:pPr>
    </w:p>
    <w:p w14:paraId="19591EB3" w14:textId="77777777" w:rsidR="0057723D" w:rsidRDefault="0057723D" w:rsidP="0057723D">
      <w:pPr>
        <w:rPr>
          <w:lang w:val="x-none" w:eastAsia="x-none"/>
        </w:rPr>
      </w:pPr>
    </w:p>
    <w:p w14:paraId="6CC0288A" w14:textId="0B0ABA76" w:rsidR="0057723D" w:rsidRDefault="0057723D" w:rsidP="0057723D">
      <w:pPr>
        <w:rPr>
          <w:lang w:val="x-none" w:eastAsia="x-none"/>
        </w:rPr>
      </w:pPr>
      <w:r>
        <w:rPr>
          <w:noProof/>
        </w:rPr>
        <w:lastRenderedPageBreak/>
        <w:drawing>
          <wp:inline distT="0" distB="0" distL="0" distR="0" wp14:anchorId="0F012A6F" wp14:editId="6AA9F728">
            <wp:extent cx="5849620" cy="3730743"/>
            <wp:effectExtent l="0" t="0" r="0" b="3175"/>
            <wp:docPr id="313695" name="Picture 313695" descr="Obsah obrázku černobílá, budova, venku, oblečení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95" name="Picture 313695" descr="Obsah obrázku černobílá, budova, venku, oblečení&#10;&#10;Obsah generovaný pomocí AI může být nesprávný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373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1B07" w14:textId="77777777" w:rsidR="0057723D" w:rsidRDefault="0057723D" w:rsidP="0057723D">
      <w:pPr>
        <w:rPr>
          <w:lang w:val="x-none" w:eastAsia="x-none"/>
        </w:rPr>
      </w:pPr>
    </w:p>
    <w:p w14:paraId="61538068" w14:textId="05BBF135" w:rsidR="0057723D" w:rsidRDefault="0057723D" w:rsidP="0057723D">
      <w:pPr>
        <w:rPr>
          <w:lang w:val="x-none" w:eastAsia="x-none"/>
        </w:rPr>
      </w:pPr>
    </w:p>
    <w:p w14:paraId="3D1C5745" w14:textId="162128BE" w:rsidR="0057723D" w:rsidRDefault="00AD49DA" w:rsidP="0057723D">
      <w:pPr>
        <w:rPr>
          <w:lang w:val="x-none" w:eastAsia="x-none"/>
        </w:rPr>
      </w:pPr>
      <w:r>
        <w:rPr>
          <w:noProof/>
        </w:rPr>
        <w:drawing>
          <wp:anchor distT="0" distB="0" distL="114300" distR="114300" simplePos="0" relativeHeight="251667486" behindDoc="0" locked="0" layoutInCell="1" allowOverlap="1" wp14:anchorId="51DD368E" wp14:editId="4F7048D5">
            <wp:simplePos x="0" y="0"/>
            <wp:positionH relativeFrom="column">
              <wp:posOffset>-10160</wp:posOffset>
            </wp:positionH>
            <wp:positionV relativeFrom="paragraph">
              <wp:posOffset>144536</wp:posOffset>
            </wp:positionV>
            <wp:extent cx="5849620" cy="4095115"/>
            <wp:effectExtent l="0" t="0" r="0" b="635"/>
            <wp:wrapNone/>
            <wp:docPr id="313694" name="Picture 313694" descr="Obsah obrázku černobílá, noc, budova, venku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94" name="Picture 313694" descr="Obsah obrázku černobílá, noc, budova, venku&#10;&#10;Obsah generovaný pomocí AI může být nesprávný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56F388" w14:textId="0525ADB2" w:rsidR="0057723D" w:rsidRDefault="0057723D" w:rsidP="0057723D">
      <w:pPr>
        <w:rPr>
          <w:lang w:val="x-none" w:eastAsia="x-none"/>
        </w:rPr>
      </w:pPr>
    </w:p>
    <w:p w14:paraId="7A7A005D" w14:textId="7E88E3B1" w:rsidR="0057723D" w:rsidRDefault="0057723D" w:rsidP="0057723D">
      <w:pPr>
        <w:rPr>
          <w:lang w:val="x-none" w:eastAsia="x-none"/>
        </w:rPr>
      </w:pPr>
    </w:p>
    <w:p w14:paraId="2BB8F744" w14:textId="496D3418" w:rsidR="0057723D" w:rsidRDefault="0057723D" w:rsidP="0057723D">
      <w:pPr>
        <w:rPr>
          <w:lang w:val="x-none" w:eastAsia="x-none"/>
        </w:rPr>
      </w:pPr>
    </w:p>
    <w:p w14:paraId="08FE9DC4" w14:textId="24F6AE20" w:rsidR="0057723D" w:rsidRDefault="0057723D" w:rsidP="0057723D">
      <w:pPr>
        <w:rPr>
          <w:lang w:val="x-none" w:eastAsia="x-none"/>
        </w:rPr>
      </w:pPr>
    </w:p>
    <w:p w14:paraId="679F94D8" w14:textId="60E5F7A3" w:rsidR="0057723D" w:rsidRDefault="0057723D" w:rsidP="0057723D">
      <w:pPr>
        <w:rPr>
          <w:lang w:val="x-none" w:eastAsia="x-none"/>
        </w:rPr>
      </w:pPr>
    </w:p>
    <w:p w14:paraId="4A95E6AA" w14:textId="77777777" w:rsidR="0057723D" w:rsidRDefault="0057723D" w:rsidP="0057723D">
      <w:pPr>
        <w:rPr>
          <w:lang w:val="x-none" w:eastAsia="x-none"/>
        </w:rPr>
      </w:pPr>
    </w:p>
    <w:p w14:paraId="7A9716A2" w14:textId="77777777" w:rsidR="0057723D" w:rsidRDefault="0057723D" w:rsidP="0057723D">
      <w:pPr>
        <w:rPr>
          <w:lang w:val="x-none" w:eastAsia="x-none"/>
        </w:rPr>
      </w:pPr>
    </w:p>
    <w:p w14:paraId="3578020B" w14:textId="77777777" w:rsidR="0057723D" w:rsidRDefault="0057723D" w:rsidP="0057723D">
      <w:pPr>
        <w:rPr>
          <w:lang w:val="x-none" w:eastAsia="x-none"/>
        </w:rPr>
      </w:pPr>
    </w:p>
    <w:p w14:paraId="251EE509" w14:textId="77777777" w:rsidR="0057723D" w:rsidRDefault="0057723D" w:rsidP="0057723D">
      <w:pPr>
        <w:rPr>
          <w:lang w:val="x-none" w:eastAsia="x-none"/>
        </w:rPr>
      </w:pPr>
    </w:p>
    <w:p w14:paraId="54A676D3" w14:textId="77777777" w:rsidR="0057723D" w:rsidRDefault="0057723D" w:rsidP="0057723D">
      <w:pPr>
        <w:rPr>
          <w:lang w:val="x-none" w:eastAsia="x-none"/>
        </w:rPr>
      </w:pPr>
    </w:p>
    <w:p w14:paraId="7BA57D65" w14:textId="77777777" w:rsidR="0057723D" w:rsidRDefault="0057723D" w:rsidP="0057723D">
      <w:pPr>
        <w:rPr>
          <w:lang w:val="x-none" w:eastAsia="x-none"/>
        </w:rPr>
      </w:pPr>
    </w:p>
    <w:p w14:paraId="6DCF2C76" w14:textId="77777777" w:rsidR="00F94BC6" w:rsidRDefault="00F94BC6" w:rsidP="0057723D">
      <w:pPr>
        <w:rPr>
          <w:lang w:val="x-none" w:eastAsia="x-none"/>
        </w:rPr>
      </w:pPr>
    </w:p>
    <w:p w14:paraId="5DD11634" w14:textId="77777777" w:rsidR="00F94BC6" w:rsidRDefault="00F94BC6" w:rsidP="0057723D">
      <w:pPr>
        <w:rPr>
          <w:lang w:val="x-none" w:eastAsia="x-none"/>
        </w:rPr>
      </w:pPr>
    </w:p>
    <w:p w14:paraId="72E72BEA" w14:textId="77777777" w:rsidR="00F94BC6" w:rsidRDefault="00F94BC6" w:rsidP="0057723D">
      <w:pPr>
        <w:rPr>
          <w:lang w:val="x-none" w:eastAsia="x-none"/>
        </w:rPr>
      </w:pPr>
    </w:p>
    <w:p w14:paraId="11124A41" w14:textId="77777777" w:rsidR="00F94BC6" w:rsidRDefault="00F94BC6" w:rsidP="0057723D">
      <w:pPr>
        <w:rPr>
          <w:lang w:val="x-none" w:eastAsia="x-none"/>
        </w:rPr>
      </w:pPr>
    </w:p>
    <w:p w14:paraId="63B0D9E6" w14:textId="77777777" w:rsidR="00F94BC6" w:rsidRDefault="00F94BC6" w:rsidP="0057723D">
      <w:pPr>
        <w:rPr>
          <w:lang w:val="x-none" w:eastAsia="x-none"/>
        </w:rPr>
      </w:pPr>
    </w:p>
    <w:p w14:paraId="4058CBBB" w14:textId="77777777" w:rsidR="00F94BC6" w:rsidRDefault="00F94BC6" w:rsidP="0057723D">
      <w:pPr>
        <w:rPr>
          <w:lang w:val="x-none" w:eastAsia="x-none"/>
        </w:rPr>
      </w:pPr>
    </w:p>
    <w:p w14:paraId="13CAB70F" w14:textId="77777777" w:rsidR="00F94BC6" w:rsidRDefault="00F94BC6" w:rsidP="0057723D">
      <w:pPr>
        <w:rPr>
          <w:lang w:val="x-none" w:eastAsia="x-none"/>
        </w:rPr>
      </w:pPr>
    </w:p>
    <w:p w14:paraId="67136922" w14:textId="77777777" w:rsidR="00F94BC6" w:rsidRDefault="00F94BC6" w:rsidP="0057723D">
      <w:pPr>
        <w:rPr>
          <w:lang w:val="x-none" w:eastAsia="x-none"/>
        </w:rPr>
      </w:pPr>
    </w:p>
    <w:p w14:paraId="3877B43C" w14:textId="77777777" w:rsidR="00F94BC6" w:rsidRDefault="00F94BC6" w:rsidP="0057723D">
      <w:pPr>
        <w:rPr>
          <w:lang w:val="x-none" w:eastAsia="x-none"/>
        </w:rPr>
      </w:pPr>
    </w:p>
    <w:p w14:paraId="316BB310" w14:textId="77777777" w:rsidR="00F94BC6" w:rsidRDefault="00F94BC6" w:rsidP="0057723D">
      <w:pPr>
        <w:rPr>
          <w:lang w:val="x-none" w:eastAsia="x-none"/>
        </w:rPr>
      </w:pPr>
    </w:p>
    <w:p w14:paraId="0CA435AD" w14:textId="77777777" w:rsidR="00F94BC6" w:rsidRDefault="00F94BC6" w:rsidP="0057723D">
      <w:pPr>
        <w:rPr>
          <w:lang w:val="x-none" w:eastAsia="x-none"/>
        </w:rPr>
      </w:pPr>
    </w:p>
    <w:p w14:paraId="68B06AA6" w14:textId="77777777" w:rsidR="00F94BC6" w:rsidRDefault="00F94BC6" w:rsidP="0057723D">
      <w:pPr>
        <w:rPr>
          <w:lang w:val="x-none" w:eastAsia="x-none"/>
        </w:rPr>
      </w:pPr>
    </w:p>
    <w:p w14:paraId="197B59DB" w14:textId="77777777" w:rsidR="00F94BC6" w:rsidRDefault="00F94BC6" w:rsidP="0057723D">
      <w:pPr>
        <w:rPr>
          <w:lang w:val="x-none" w:eastAsia="x-none"/>
        </w:rPr>
      </w:pPr>
    </w:p>
    <w:p w14:paraId="37AF4840" w14:textId="77777777" w:rsidR="00F94BC6" w:rsidRDefault="00F94BC6" w:rsidP="0057723D">
      <w:pPr>
        <w:rPr>
          <w:lang w:val="x-none" w:eastAsia="x-none"/>
        </w:rPr>
      </w:pPr>
    </w:p>
    <w:p w14:paraId="1E9FA639" w14:textId="77777777" w:rsidR="00F94BC6" w:rsidRDefault="00F94BC6" w:rsidP="0057723D">
      <w:pPr>
        <w:rPr>
          <w:lang w:val="x-none" w:eastAsia="x-none"/>
        </w:rPr>
      </w:pPr>
    </w:p>
    <w:p w14:paraId="5B963C5E" w14:textId="3BB47852" w:rsidR="00F94BC6" w:rsidRDefault="00E16874" w:rsidP="2A6AAE1C">
      <w:pPr>
        <w:rPr>
          <w:lang w:val="en-US" w:eastAsia="en-US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0" wp14:anchorId="2F2D40BA" wp14:editId="1578ABD2">
            <wp:simplePos x="0" y="0"/>
            <wp:positionH relativeFrom="page">
              <wp:posOffset>3706495</wp:posOffset>
            </wp:positionH>
            <wp:positionV relativeFrom="page">
              <wp:posOffset>784860</wp:posOffset>
            </wp:positionV>
            <wp:extent cx="3101975" cy="7481570"/>
            <wp:effectExtent l="0" t="0" r="3175" b="5080"/>
            <wp:wrapSquare wrapText="bothSides"/>
            <wp:docPr id="313699" name="Picture 313699" descr="Obsah obrázku Letecké snímkování, mapa, Pohled z ptačí perspektivy, předměstí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99" name="Picture 313699" descr="Obsah obrázku Letecké snímkování, mapa, Pohled z ptačí perspektivy, předměstí&#10;&#10;Obsah generovaný pomocí AI může být nesprávný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748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1F5EA" w14:textId="206D6D79" w:rsidR="00F94BC6" w:rsidRDefault="00F94BC6" w:rsidP="2A6AAE1C">
      <w:pPr>
        <w:rPr>
          <w:rFonts w:ascii="Aptos" w:hAnsi="Aptos"/>
          <w:b/>
          <w:bCs/>
          <w:sz w:val="22"/>
          <w:szCs w:val="22"/>
        </w:rPr>
      </w:pPr>
      <w:r w:rsidRPr="00F94BC6">
        <w:rPr>
          <w:rFonts w:ascii="Aptos" w:hAnsi="Aptos"/>
          <w:sz w:val="22"/>
          <w:szCs w:val="22"/>
        </w:rPr>
        <w:t xml:space="preserve"> </w:t>
      </w:r>
      <w:r w:rsidRPr="00F94BC6">
        <w:rPr>
          <w:rFonts w:ascii="Aptos" w:hAnsi="Aptos"/>
          <w:sz w:val="22"/>
          <w:szCs w:val="22"/>
        </w:rPr>
        <w:tab/>
        <w:t xml:space="preserve"> </w:t>
      </w:r>
      <w:r w:rsidRPr="00F94BC6">
        <w:rPr>
          <w:rFonts w:ascii="Aptos" w:hAnsi="Aptos"/>
          <w:sz w:val="22"/>
          <w:szCs w:val="22"/>
        </w:rPr>
        <w:tab/>
      </w:r>
      <w:r w:rsidRPr="2A6AAE1C">
        <w:rPr>
          <w:rFonts w:ascii="Aptos" w:hAnsi="Aptos"/>
          <w:b/>
          <w:bCs/>
          <w:sz w:val="22"/>
          <w:szCs w:val="22"/>
        </w:rPr>
        <w:t xml:space="preserve"> </w:t>
      </w:r>
      <w:r w:rsidRPr="00F94BC6">
        <w:rPr>
          <w:rFonts w:ascii="Aptos" w:hAnsi="Aptos"/>
          <w:b/>
          <w:sz w:val="22"/>
          <w:szCs w:val="22"/>
        </w:rPr>
        <w:tab/>
      </w:r>
      <w:r w:rsidRPr="2A6AAE1C">
        <w:rPr>
          <w:rFonts w:ascii="Aptos" w:hAnsi="Aptos"/>
          <w:b/>
          <w:bCs/>
          <w:sz w:val="22"/>
          <w:szCs w:val="22"/>
        </w:rPr>
        <w:t xml:space="preserve"> </w:t>
      </w:r>
      <w:r w:rsidRPr="00F94BC6">
        <w:rPr>
          <w:rFonts w:ascii="Aptos" w:hAnsi="Aptos"/>
          <w:b/>
          <w:sz w:val="22"/>
          <w:szCs w:val="22"/>
        </w:rPr>
        <w:tab/>
      </w:r>
      <w:r w:rsidRPr="2A6AAE1C">
        <w:rPr>
          <w:rFonts w:ascii="Aptos" w:hAnsi="Aptos"/>
          <w:b/>
          <w:bCs/>
          <w:sz w:val="22"/>
          <w:szCs w:val="22"/>
        </w:rPr>
        <w:t xml:space="preserve"> </w:t>
      </w:r>
      <w:r w:rsidRPr="00F94BC6">
        <w:rPr>
          <w:rFonts w:ascii="Aptos" w:hAnsi="Aptos"/>
          <w:b/>
          <w:sz w:val="22"/>
          <w:szCs w:val="22"/>
        </w:rPr>
        <w:tab/>
      </w:r>
      <w:r w:rsidRPr="2A6AAE1C">
        <w:rPr>
          <w:rFonts w:ascii="Aptos" w:hAnsi="Aptos"/>
          <w:b/>
          <w:bCs/>
          <w:sz w:val="22"/>
          <w:szCs w:val="22"/>
        </w:rPr>
        <w:t xml:space="preserve"> </w:t>
      </w:r>
      <w:r w:rsidRPr="00F94BC6">
        <w:rPr>
          <w:rFonts w:ascii="Aptos" w:hAnsi="Aptos"/>
          <w:b/>
          <w:sz w:val="22"/>
          <w:szCs w:val="22"/>
        </w:rPr>
        <w:tab/>
      </w:r>
    </w:p>
    <w:p w14:paraId="2DD3AA39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58E4D6B9" w14:textId="1C9FDB80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79D50451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143189E5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1A667097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1F8DCDAD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1EDDC7D3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026BE9BF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0404ABFF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3CC7781A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7251AAF4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394624C4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5ACF0D2D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366DCA4A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01B36AAB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06A5213D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6FE5842D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298698D5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7EF250BB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4F7C01EA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4D9EB3AA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53FAB089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3D57CBE4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62394FFA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56B8985F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4250CDDD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1FF02FB1" w14:textId="77777777" w:rsidR="00F94BC6" w:rsidRDefault="00F94BC6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78AA3164" w14:textId="172801A1" w:rsidR="00F94BC6" w:rsidRPr="00F94BC6" w:rsidRDefault="002E6649" w:rsidP="00F94BC6">
      <w:pPr>
        <w:pStyle w:val="Nadpis10"/>
        <w:spacing w:after="49"/>
        <w:ind w:left="2"/>
        <w:rPr>
          <w:rFonts w:ascii="Aptos" w:hAnsi="Aptos"/>
          <w:sz w:val="22"/>
          <w:szCs w:val="22"/>
        </w:rPr>
      </w:pPr>
      <w:bookmarkStart w:id="23" w:name="_Toc212220434"/>
      <w:bookmarkStart w:id="24" w:name="_Toc227228658"/>
      <w:r>
        <w:rPr>
          <w:noProof/>
        </w:rPr>
        <w:lastRenderedPageBreak/>
        <w:drawing>
          <wp:anchor distT="0" distB="0" distL="114300" distR="114300" simplePos="0" relativeHeight="251658247" behindDoc="0" locked="0" layoutInCell="1" allowOverlap="1" wp14:anchorId="680FD9E0" wp14:editId="369AAD0F">
            <wp:simplePos x="0" y="0"/>
            <wp:positionH relativeFrom="column">
              <wp:posOffset>3037840</wp:posOffset>
            </wp:positionH>
            <wp:positionV relativeFrom="paragraph">
              <wp:posOffset>635</wp:posOffset>
            </wp:positionV>
            <wp:extent cx="3224530" cy="4251325"/>
            <wp:effectExtent l="0" t="0" r="0" b="0"/>
            <wp:wrapSquare wrapText="bothSides"/>
            <wp:docPr id="126307" name="Picture 126307" descr="Obsah obrázku text, mapa, snímek obrazovky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7" name="Picture 126307" descr="Obsah obrázku text, mapa, snímek obrazovky&#10;&#10;Obsah generovaný pomocí AI může být nesprávný.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425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4BC6" w:rsidRPr="00F94BC6"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8245" behindDoc="0" locked="0" layoutInCell="1" allowOverlap="0" wp14:anchorId="3435B4A0" wp14:editId="0B5F3C2A">
            <wp:simplePos x="0" y="0"/>
            <wp:positionH relativeFrom="column">
              <wp:posOffset>63673</wp:posOffset>
            </wp:positionH>
            <wp:positionV relativeFrom="paragraph">
              <wp:posOffset>1366180</wp:posOffset>
            </wp:positionV>
            <wp:extent cx="2572512" cy="2072640"/>
            <wp:effectExtent l="0" t="0" r="0" b="0"/>
            <wp:wrapSquare wrapText="bothSides"/>
            <wp:docPr id="313706" name="Picture 313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06" name="Picture 31370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72512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BC6" w:rsidRPr="00F94BC6">
        <w:rPr>
          <w:rFonts w:ascii="Aptos" w:hAnsi="Aptos"/>
          <w:sz w:val="22"/>
          <w:szCs w:val="22"/>
        </w:rPr>
        <w:t>BĚHOUNSKÁ</w:t>
      </w:r>
      <w:bookmarkEnd w:id="23"/>
      <w:bookmarkEnd w:id="24"/>
    </w:p>
    <w:p w14:paraId="4832E480" w14:textId="1209A5BD" w:rsidR="002E6649" w:rsidRDefault="00F94BC6" w:rsidP="002E6649">
      <w:pPr>
        <w:spacing w:after="575"/>
      </w:pPr>
      <w:r w:rsidRPr="00F94BC6">
        <w:rPr>
          <w:rFonts w:ascii="Aptos" w:hAnsi="Aptos"/>
          <w:bCs/>
          <w:sz w:val="22"/>
          <w:szCs w:val="22"/>
          <w:lang w:val="x-none" w:eastAsia="x-none"/>
        </w:rPr>
        <w:t>Celkem je v Běhounské</w:t>
      </w:r>
      <w:r w:rsidR="002E6649">
        <w:rPr>
          <w:rFonts w:ascii="Aptos" w:hAnsi="Aptos"/>
          <w:bCs/>
          <w:sz w:val="22"/>
          <w:szCs w:val="22"/>
          <w:lang w:val="x-none" w:eastAsia="x-none"/>
        </w:rPr>
        <w:t xml:space="preserve"> šest (</w:t>
      </w:r>
      <w:r w:rsidRPr="00F94BC6">
        <w:rPr>
          <w:rFonts w:ascii="Aptos" w:hAnsi="Aptos"/>
          <w:bCs/>
          <w:sz w:val="22"/>
          <w:szCs w:val="22"/>
          <w:lang w:val="x-none" w:eastAsia="x-none"/>
        </w:rPr>
        <w:t>6</w:t>
      </w:r>
      <w:r w:rsidR="002E6649">
        <w:rPr>
          <w:rFonts w:ascii="Aptos" w:hAnsi="Aptos"/>
          <w:bCs/>
          <w:sz w:val="22"/>
          <w:szCs w:val="22"/>
          <w:lang w:val="x-none" w:eastAsia="x-none"/>
        </w:rPr>
        <w:t>)</w:t>
      </w:r>
      <w:r w:rsidRPr="00F94BC6">
        <w:rPr>
          <w:rFonts w:ascii="Aptos" w:hAnsi="Aptos"/>
          <w:bCs/>
          <w:sz w:val="22"/>
          <w:szCs w:val="22"/>
          <w:lang w:val="x-none" w:eastAsia="x-none"/>
        </w:rPr>
        <w:t xml:space="preserve"> girland a </w:t>
      </w:r>
      <w:r w:rsidR="002E6649">
        <w:rPr>
          <w:rFonts w:ascii="Aptos" w:hAnsi="Aptos"/>
          <w:bCs/>
          <w:sz w:val="22"/>
          <w:szCs w:val="22"/>
          <w:lang w:val="x-none" w:eastAsia="x-none"/>
        </w:rPr>
        <w:t xml:space="preserve"> osm (</w:t>
      </w:r>
      <w:r w:rsidRPr="00F94BC6">
        <w:rPr>
          <w:rFonts w:ascii="Aptos" w:hAnsi="Aptos"/>
          <w:bCs/>
          <w:sz w:val="22"/>
          <w:szCs w:val="22"/>
          <w:lang w:val="x-none" w:eastAsia="x-none"/>
        </w:rPr>
        <w:t>8</w:t>
      </w:r>
      <w:r w:rsidR="002E6649">
        <w:rPr>
          <w:rFonts w:ascii="Aptos" w:hAnsi="Aptos"/>
          <w:bCs/>
          <w:sz w:val="22"/>
          <w:szCs w:val="22"/>
          <w:lang w:val="x-none" w:eastAsia="x-none"/>
        </w:rPr>
        <w:t>)</w:t>
      </w:r>
      <w:r w:rsidRPr="00F94BC6">
        <w:rPr>
          <w:rFonts w:ascii="Aptos" w:hAnsi="Aptos"/>
          <w:bCs/>
          <w:sz w:val="22"/>
          <w:szCs w:val="22"/>
          <w:lang w:val="x-none" w:eastAsia="x-none"/>
        </w:rPr>
        <w:t xml:space="preserve"> převěsných svítidel. Všech 6 girland má stejnou konstrukci tvořenou horním a dolním horizontálním lankem, mezi kterými je zavěšeno vybavení. Liší se pouze svojí délkou.</w:t>
      </w:r>
      <w:r w:rsidR="002E6649" w:rsidRPr="002E6649">
        <w:rPr>
          <w:noProof/>
          <w:sz w:val="22"/>
        </w:rPr>
        <w:t xml:space="preserve"> </w:t>
      </w:r>
    </w:p>
    <w:p w14:paraId="02CE6430" w14:textId="6E2CE6B7" w:rsidR="002E6649" w:rsidRDefault="002E6649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1047E67D" w14:textId="77777777" w:rsidR="002E6649" w:rsidRDefault="002E6649" w:rsidP="0057723D">
      <w:pPr>
        <w:rPr>
          <w:rFonts w:ascii="Aptos" w:hAnsi="Aptos"/>
          <w:bCs/>
          <w:sz w:val="22"/>
          <w:szCs w:val="22"/>
          <w:lang w:val="x-none" w:eastAsia="x-none"/>
        </w:rPr>
      </w:pPr>
    </w:p>
    <w:p w14:paraId="5CA0727E" w14:textId="77777777" w:rsidR="00043398" w:rsidRDefault="00043398">
      <w:pPr>
        <w:suppressAutoHyphens w:val="0"/>
        <w:spacing w:after="0" w:line="240" w:lineRule="auto"/>
        <w:jc w:val="left"/>
        <w:rPr>
          <w:rFonts w:ascii="Aptos" w:hAnsi="Aptos"/>
          <w:bCs/>
          <w:sz w:val="22"/>
          <w:szCs w:val="22"/>
          <w:lang w:val="x-none" w:eastAsia="x-none"/>
        </w:rPr>
      </w:pPr>
    </w:p>
    <w:p w14:paraId="73D192A2" w14:textId="77777777" w:rsidR="00043398" w:rsidRDefault="00043398">
      <w:pPr>
        <w:suppressAutoHyphens w:val="0"/>
        <w:spacing w:after="0" w:line="240" w:lineRule="auto"/>
        <w:jc w:val="left"/>
        <w:rPr>
          <w:rFonts w:ascii="Aptos" w:hAnsi="Aptos"/>
          <w:bCs/>
          <w:sz w:val="22"/>
          <w:szCs w:val="22"/>
          <w:lang w:val="x-none" w:eastAsia="x-none"/>
        </w:rPr>
      </w:pPr>
    </w:p>
    <w:p w14:paraId="75892140" w14:textId="77777777" w:rsidR="00043398" w:rsidRDefault="00043398">
      <w:pPr>
        <w:suppressAutoHyphens w:val="0"/>
        <w:spacing w:after="0" w:line="240" w:lineRule="auto"/>
        <w:jc w:val="left"/>
        <w:rPr>
          <w:rFonts w:ascii="Aptos" w:hAnsi="Aptos"/>
          <w:bCs/>
          <w:sz w:val="22"/>
          <w:szCs w:val="22"/>
          <w:lang w:val="x-none" w:eastAsia="x-none"/>
        </w:rPr>
      </w:pPr>
    </w:p>
    <w:p w14:paraId="2C808A76" w14:textId="77777777" w:rsidR="00043398" w:rsidRDefault="00043398">
      <w:pPr>
        <w:suppressAutoHyphens w:val="0"/>
        <w:spacing w:after="0" w:line="240" w:lineRule="auto"/>
        <w:jc w:val="left"/>
        <w:rPr>
          <w:rFonts w:ascii="Aptos" w:hAnsi="Aptos"/>
          <w:bCs/>
          <w:sz w:val="22"/>
          <w:szCs w:val="22"/>
          <w:lang w:val="x-none" w:eastAsia="x-none"/>
        </w:rPr>
      </w:pPr>
    </w:p>
    <w:p w14:paraId="5304CB7B" w14:textId="70489DCD" w:rsidR="00BD1370" w:rsidRDefault="00043398">
      <w:pPr>
        <w:suppressAutoHyphens w:val="0"/>
        <w:spacing w:after="0" w:line="240" w:lineRule="auto"/>
        <w:jc w:val="left"/>
        <w:rPr>
          <w:rFonts w:ascii="Aptos" w:hAnsi="Aptos"/>
          <w:bCs/>
          <w:sz w:val="22"/>
          <w:szCs w:val="22"/>
          <w:lang w:val="x-none" w:eastAsia="x-none"/>
        </w:rPr>
      </w:pPr>
      <w:r>
        <w:rPr>
          <w:rFonts w:ascii="Aptos" w:hAnsi="Aptos"/>
          <w:bCs/>
          <w:sz w:val="22"/>
          <w:szCs w:val="22"/>
          <w:lang w:val="x-none" w:eastAsia="x-none"/>
        </w:rPr>
        <w:t>SEVER</w:t>
      </w:r>
      <w:r w:rsidRPr="00043398">
        <w:rPr>
          <w:rFonts w:ascii="Aptos" w:hAnsi="Aptos"/>
          <w:bCs/>
          <w:sz w:val="22"/>
          <w:szCs w:val="22"/>
          <w:lang w:val="x-none" w:eastAsia="x-none"/>
        </w:rPr>
        <w:tab/>
      </w:r>
      <w:r w:rsidRPr="00043398">
        <w:rPr>
          <w:rFonts w:ascii="Aptos" w:hAnsi="Aptos"/>
          <w:bCs/>
          <w:sz w:val="22"/>
          <w:szCs w:val="22"/>
          <w:lang w:val="x-none" w:eastAsia="x-none"/>
        </w:rPr>
        <w:tab/>
      </w:r>
      <w:r>
        <w:rPr>
          <w:rFonts w:ascii="Aptos" w:hAnsi="Aptos"/>
          <w:bCs/>
          <w:sz w:val="22"/>
          <w:szCs w:val="22"/>
          <w:lang w:val="x-none" w:eastAsia="x-none"/>
        </w:rPr>
        <w:tab/>
      </w:r>
      <w:r>
        <w:rPr>
          <w:rFonts w:ascii="Aptos" w:hAnsi="Aptos"/>
          <w:bCs/>
          <w:sz w:val="22"/>
          <w:szCs w:val="22"/>
          <w:lang w:val="x-none" w:eastAsia="x-none"/>
        </w:rPr>
        <w:tab/>
      </w:r>
      <w:r>
        <w:rPr>
          <w:rFonts w:ascii="Aptos" w:hAnsi="Aptos"/>
          <w:bCs/>
          <w:sz w:val="22"/>
          <w:szCs w:val="22"/>
          <w:lang w:val="x-none" w:eastAsia="x-none"/>
        </w:rPr>
        <w:tab/>
      </w:r>
      <w:r>
        <w:rPr>
          <w:rFonts w:ascii="Aptos" w:hAnsi="Aptos"/>
          <w:bCs/>
          <w:sz w:val="22"/>
          <w:szCs w:val="22"/>
          <w:lang w:val="x-none" w:eastAsia="x-none"/>
        </w:rPr>
        <w:tab/>
      </w:r>
      <w:r>
        <w:rPr>
          <w:rFonts w:ascii="Aptos" w:hAnsi="Aptos"/>
          <w:bCs/>
          <w:sz w:val="22"/>
          <w:szCs w:val="22"/>
          <w:lang w:val="x-none" w:eastAsia="x-none"/>
        </w:rPr>
        <w:tab/>
      </w:r>
      <w:r w:rsidR="00BD137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593F69C" wp14:editId="2EC00284">
                <wp:simplePos x="0" y="0"/>
                <wp:positionH relativeFrom="margin">
                  <wp:posOffset>-341630</wp:posOffset>
                </wp:positionH>
                <wp:positionV relativeFrom="page">
                  <wp:posOffset>5732145</wp:posOffset>
                </wp:positionV>
                <wp:extent cx="6555105" cy="3928745"/>
                <wp:effectExtent l="0" t="0" r="0" b="0"/>
                <wp:wrapTopAndBottom/>
                <wp:docPr id="313406" name="Group 313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105" cy="3928745"/>
                          <a:chOff x="-2367" y="-2893"/>
                          <a:chExt cx="6842759" cy="4166616"/>
                        </a:xfrm>
                      </wpg:grpSpPr>
                      <pic:pic xmlns:pic="http://schemas.openxmlformats.org/drawingml/2006/picture">
                        <pic:nvPicPr>
                          <pic:cNvPr id="313708" name="Picture 313708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-2367" y="-2893"/>
                            <a:ext cx="3346704" cy="416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709" name="Picture 313709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3493688" y="-2893"/>
                            <a:ext cx="3346704" cy="4166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61FB84CB">
              <v:group id="Group 313406" style="position:absolute;margin-left:-26.9pt;margin-top:451.35pt;width:516.15pt;height:309.35pt;z-index:251691008;mso-position-horizontal-relative:margin;mso-position-vertical-relative:page;mso-width-relative:margin;mso-height-relative:margin" coordsize="68427,41666" coordorigin="-23,-28" o:spid="_x0000_s1026" w14:anchorId="49ACC09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">
                <v:shape id="Picture 313708" style="position:absolute;left:-23;top:-28;width:33466;height:4166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">
                  <v:imagedata o:title="" r:id="rId63"/>
                </v:shape>
                <v:shape id="Picture 313709" style="position:absolute;left:34936;top:-28;width:33467;height:4166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">
                  <v:imagedata o:title="" r:id="rId64"/>
                </v:shape>
                <w10:wrap type="topAndBottom" anchorx="margin" anchory="page"/>
              </v:group>
            </w:pict>
          </mc:Fallback>
        </mc:AlternateContent>
      </w:r>
      <w:r>
        <w:rPr>
          <w:rFonts w:ascii="Aptos" w:hAnsi="Aptos"/>
          <w:bCs/>
          <w:sz w:val="22"/>
          <w:szCs w:val="22"/>
          <w:lang w:val="x-none" w:eastAsia="x-none"/>
        </w:rPr>
        <w:t>JIH</w:t>
      </w:r>
      <w:r w:rsidR="00BD1370">
        <w:rPr>
          <w:rFonts w:ascii="Aptos" w:hAnsi="Aptos"/>
          <w:bCs/>
          <w:sz w:val="22"/>
          <w:szCs w:val="22"/>
          <w:lang w:val="x-none" w:eastAsia="x-none"/>
        </w:rPr>
        <w:br w:type="page"/>
      </w:r>
    </w:p>
    <w:p w14:paraId="46DEFC37" w14:textId="4A2268B1" w:rsidR="00BD1370" w:rsidRDefault="00BD1370" w:rsidP="0057723D">
      <w:pPr>
        <w:rPr>
          <w:rFonts w:ascii="Aptos" w:hAnsi="Aptos"/>
          <w:bCs/>
          <w:sz w:val="22"/>
          <w:szCs w:val="22"/>
          <w:lang w:val="x-none" w:eastAsia="x-none"/>
        </w:rPr>
      </w:pPr>
      <w:r>
        <w:rPr>
          <w:noProof/>
        </w:rPr>
        <w:lastRenderedPageBreak/>
        <w:drawing>
          <wp:anchor distT="0" distB="0" distL="114300" distR="114300" simplePos="0" relativeHeight="251658248" behindDoc="1" locked="0" layoutInCell="1" allowOverlap="1" wp14:anchorId="5166D37C" wp14:editId="20FB8D2B">
            <wp:simplePos x="0" y="0"/>
            <wp:positionH relativeFrom="column">
              <wp:posOffset>-1270</wp:posOffset>
            </wp:positionH>
            <wp:positionV relativeFrom="page">
              <wp:posOffset>788035</wp:posOffset>
            </wp:positionV>
            <wp:extent cx="5862320" cy="8846185"/>
            <wp:effectExtent l="0" t="0" r="5080" b="0"/>
            <wp:wrapTight wrapText="bothSides">
              <wp:wrapPolygon edited="0">
                <wp:start x="0" y="0"/>
                <wp:lineTo x="0" y="21536"/>
                <wp:lineTo x="21549" y="21536"/>
                <wp:lineTo x="21549" y="0"/>
                <wp:lineTo x="0" y="0"/>
              </wp:wrapPolygon>
            </wp:wrapTight>
            <wp:docPr id="313710" name="Picture 313710" descr="Obsah obrázku snímek obrazovky, tma, černá, prostor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10" name="Picture 313710" descr="Obsah obrázku snímek obrazovky, tma, černá, prostor&#10;&#10;Obsah generovaný pomocí AI může být nesprávný.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32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A021E" w14:textId="77777777" w:rsidR="00BD1370" w:rsidRDefault="00BD1370" w:rsidP="00BD1370">
      <w:pPr>
        <w:pStyle w:val="Nadpis10"/>
        <w:spacing w:after="49"/>
        <w:ind w:left="2"/>
      </w:pPr>
      <w:bookmarkStart w:id="25" w:name="_Toc212220435"/>
      <w:bookmarkStart w:id="26" w:name="_Toc227228659"/>
      <w:r w:rsidRPr="00BD1370">
        <w:rPr>
          <w:rFonts w:ascii="Aptos" w:hAnsi="Aptos"/>
          <w:noProof/>
          <w:sz w:val="22"/>
          <w:szCs w:val="22"/>
        </w:rPr>
        <w:lastRenderedPageBreak/>
        <w:drawing>
          <wp:anchor distT="0" distB="0" distL="114300" distR="114300" simplePos="0" relativeHeight="251658249" behindDoc="1" locked="0" layoutInCell="1" allowOverlap="1" wp14:anchorId="28146C94" wp14:editId="51409B82">
            <wp:simplePos x="0" y="0"/>
            <wp:positionH relativeFrom="column">
              <wp:posOffset>3447415</wp:posOffset>
            </wp:positionH>
            <wp:positionV relativeFrom="paragraph">
              <wp:posOffset>137160</wp:posOffset>
            </wp:positionV>
            <wp:extent cx="2952750" cy="2620645"/>
            <wp:effectExtent l="0" t="0" r="0" b="0"/>
            <wp:wrapSquare wrapText="bothSides"/>
            <wp:docPr id="313715" name="Picture 313715" descr="Obsah obrázku mapa, diagram, tex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15" name="Picture 313715" descr="Obsah obrázku mapa, diagram, text&#10;&#10;Obsah generovaný pomocí AI může být nesprávný.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2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370">
        <w:rPr>
          <w:rFonts w:ascii="Aptos" w:hAnsi="Aptos"/>
          <w:sz w:val="22"/>
          <w:szCs w:val="22"/>
        </w:rPr>
        <w:t>KOBLIŽNÁ</w:t>
      </w:r>
      <w:bookmarkEnd w:id="25"/>
      <w:bookmarkEnd w:id="26"/>
    </w:p>
    <w:p w14:paraId="6F4011C3" w14:textId="617F3B15" w:rsidR="00BD1370" w:rsidRPr="00BD1370" w:rsidRDefault="00BD1370" w:rsidP="00BD1370">
      <w:pPr>
        <w:spacing w:after="575"/>
        <w:rPr>
          <w:rFonts w:ascii="Aptos" w:hAnsi="Aptos"/>
          <w:sz w:val="22"/>
          <w:szCs w:val="22"/>
        </w:rPr>
      </w:pPr>
      <w:bookmarkStart w:id="27" w:name="_Hlk212215664"/>
      <w:r w:rsidRPr="00BD1370">
        <w:rPr>
          <w:rFonts w:ascii="Aptos" w:hAnsi="Aptos"/>
          <w:sz w:val="22"/>
          <w:szCs w:val="22"/>
        </w:rPr>
        <w:t xml:space="preserve">Horizontální </w:t>
      </w:r>
      <w:proofErr w:type="spellStart"/>
      <w:r w:rsidRPr="00BD1370">
        <w:rPr>
          <w:rFonts w:ascii="Aptos" w:hAnsi="Aptos"/>
          <w:sz w:val="22"/>
          <w:szCs w:val="22"/>
        </w:rPr>
        <w:t>převěsy</w:t>
      </w:r>
      <w:proofErr w:type="spellEnd"/>
      <w:r w:rsidRPr="00BD1370">
        <w:rPr>
          <w:rFonts w:ascii="Aptos" w:hAnsi="Aptos"/>
          <w:sz w:val="22"/>
          <w:szCs w:val="22"/>
        </w:rPr>
        <w:t xml:space="preserve"> a girlandy jsou ukotveny do</w:t>
      </w:r>
      <w:r w:rsidR="00037A82">
        <w:rPr>
          <w:rFonts w:ascii="Aptos" w:hAnsi="Aptos"/>
          <w:sz w:val="22"/>
          <w:szCs w:val="22"/>
        </w:rPr>
        <w:t> </w:t>
      </w:r>
      <w:r w:rsidRPr="00BD1370">
        <w:rPr>
          <w:rFonts w:ascii="Aptos" w:hAnsi="Aptos"/>
          <w:sz w:val="22"/>
          <w:szCs w:val="22"/>
        </w:rPr>
        <w:t xml:space="preserve">nosného zdiva </w:t>
      </w:r>
      <w:r w:rsidRPr="00BD1370">
        <w:rPr>
          <w:rFonts w:ascii="Aptos" w:hAnsi="Aptos"/>
          <w:bCs/>
          <w:sz w:val="22"/>
          <w:szCs w:val="22"/>
          <w:lang w:val="x-none" w:eastAsia="x-none"/>
        </w:rPr>
        <w:t>stávající</w:t>
      </w:r>
      <w:r w:rsidRPr="00BD1370">
        <w:rPr>
          <w:rFonts w:ascii="Aptos" w:hAnsi="Aptos"/>
          <w:sz w:val="22"/>
          <w:szCs w:val="22"/>
        </w:rPr>
        <w:t xml:space="preserve"> zástavby. Jedná se o 13 </w:t>
      </w:r>
      <w:proofErr w:type="spellStart"/>
      <w:r w:rsidRPr="00BD1370">
        <w:rPr>
          <w:rFonts w:ascii="Aptos" w:hAnsi="Aptos"/>
          <w:sz w:val="22"/>
          <w:szCs w:val="22"/>
        </w:rPr>
        <w:t>převěsů</w:t>
      </w:r>
      <w:proofErr w:type="spellEnd"/>
      <w:r w:rsidRPr="00BD1370">
        <w:rPr>
          <w:rFonts w:ascii="Aptos" w:hAnsi="Aptos"/>
          <w:sz w:val="22"/>
          <w:szCs w:val="22"/>
        </w:rPr>
        <w:t xml:space="preserve"> a 7 girland. Všechny objekty mají stejný statický systém, tvořený u girland horním a dolním horizontálním lankem, mezi kterými je zavěšeno vybavení, a u </w:t>
      </w:r>
      <w:proofErr w:type="spellStart"/>
      <w:r w:rsidRPr="00BD1370">
        <w:rPr>
          <w:rFonts w:ascii="Aptos" w:hAnsi="Aptos"/>
          <w:sz w:val="22"/>
          <w:szCs w:val="22"/>
        </w:rPr>
        <w:t>převěsů</w:t>
      </w:r>
      <w:proofErr w:type="spellEnd"/>
      <w:r w:rsidRPr="00BD1370">
        <w:rPr>
          <w:rFonts w:ascii="Aptos" w:hAnsi="Aptos"/>
          <w:sz w:val="22"/>
          <w:szCs w:val="22"/>
        </w:rPr>
        <w:t xml:space="preserve"> svítidel pouze jedním (horním) lankem.</w:t>
      </w:r>
    </w:p>
    <w:bookmarkEnd w:id="27"/>
    <w:p w14:paraId="07F65004" w14:textId="77777777" w:rsidR="00BD1370" w:rsidRDefault="00BD1370" w:rsidP="00BD1370">
      <w:pPr>
        <w:ind w:left="-567"/>
      </w:pPr>
    </w:p>
    <w:p w14:paraId="0F686BC5" w14:textId="77777777" w:rsidR="00BD1370" w:rsidRDefault="00BD1370" w:rsidP="00BD1370">
      <w:pPr>
        <w:ind w:left="-567"/>
      </w:pPr>
    </w:p>
    <w:p w14:paraId="33FB0E87" w14:textId="59888644" w:rsidR="00BD1370" w:rsidRDefault="00BD1370" w:rsidP="00BD1370">
      <w:pPr>
        <w:ind w:left="-567"/>
      </w:pPr>
    </w:p>
    <w:p w14:paraId="41692018" w14:textId="57676825" w:rsidR="00BD1370" w:rsidRDefault="00BD1370" w:rsidP="00BD1370">
      <w:pPr>
        <w:ind w:left="-567"/>
      </w:pPr>
      <w:r>
        <w:rPr>
          <w:noProof/>
        </w:rPr>
        <w:drawing>
          <wp:anchor distT="0" distB="0" distL="114300" distR="114300" simplePos="0" relativeHeight="251658251" behindDoc="0" locked="0" layoutInCell="1" allowOverlap="1" wp14:anchorId="5EEF601C" wp14:editId="7A453868">
            <wp:simplePos x="0" y="0"/>
            <wp:positionH relativeFrom="column">
              <wp:posOffset>154305</wp:posOffset>
            </wp:positionH>
            <wp:positionV relativeFrom="paragraph">
              <wp:posOffset>101600</wp:posOffset>
            </wp:positionV>
            <wp:extent cx="5515610" cy="1841500"/>
            <wp:effectExtent l="0" t="0" r="8890" b="6350"/>
            <wp:wrapSquare wrapText="bothSides"/>
            <wp:docPr id="699949971" name="Picture 313715" descr="Horizontální převěsy a girlandy jsou ukotveny do nosného zdiva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15" name="Picture 313715" descr="Horizontální převěsy a girlandy jsou ukotveny do nosného zdiva 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10465" w14:textId="5EDF64B3" w:rsidR="00BD1370" w:rsidRDefault="00BD1370" w:rsidP="00BD1370">
      <w:pPr>
        <w:ind w:left="-567"/>
      </w:pPr>
    </w:p>
    <w:p w14:paraId="37128211" w14:textId="3513463C" w:rsidR="00BD1370" w:rsidRDefault="00BD1370" w:rsidP="00BD1370">
      <w:pPr>
        <w:ind w:left="-567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65F3CCCE" wp14:editId="5FA1FA4B">
                <wp:simplePos x="0" y="0"/>
                <wp:positionH relativeFrom="column">
                  <wp:posOffset>-1270</wp:posOffset>
                </wp:positionH>
                <wp:positionV relativeFrom="paragraph">
                  <wp:posOffset>166370</wp:posOffset>
                </wp:positionV>
                <wp:extent cx="6012815" cy="3570605"/>
                <wp:effectExtent l="0" t="0" r="6985" b="0"/>
                <wp:wrapSquare wrapText="bothSides"/>
                <wp:docPr id="313380" name="Group 313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815" cy="3570605"/>
                          <a:chOff x="555208" y="5388597"/>
                          <a:chExt cx="6759166" cy="4169289"/>
                        </a:xfrm>
                      </wpg:grpSpPr>
                      <pic:pic xmlns:pic="http://schemas.openxmlformats.org/drawingml/2006/picture">
                        <pic:nvPicPr>
                          <pic:cNvPr id="313717" name="Picture 31371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555208" y="5391270"/>
                            <a:ext cx="3346705" cy="416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718" name="Picture 313718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3967671" y="5388597"/>
                            <a:ext cx="3346703" cy="4166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1C55E12">
              <v:group id="Group 313380" style="position:absolute;margin-left:-.1pt;margin-top:13.1pt;width:473.45pt;height:281.15pt;z-index:251709440;mso-width-relative:margin;mso-height-relative:margin" coordsize="67591,41692" coordorigin="5552,53885" o:spid="_x0000_s1026" w14:anchorId="6419E5B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">
                <v:shape id="Picture 313717" style="position:absolute;left:5552;top:53912;width:33467;height:4166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">
                  <v:imagedata o:title="" r:id="rId70"/>
                </v:shape>
                <v:shape id="Picture 313718" style="position:absolute;left:39676;top:53885;width:33467;height:4166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">
                  <v:imagedata o:title="" r:id="rId71"/>
                </v:shape>
                <w10:wrap type="square"/>
              </v:group>
            </w:pict>
          </mc:Fallback>
        </mc:AlternateContent>
      </w:r>
      <w:r>
        <w:tab/>
      </w:r>
      <w:bookmarkStart w:id="28" w:name="_Hlk214958282"/>
      <w:r>
        <w:t>VÝCHOD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ZÁPAD</w:t>
      </w:r>
    </w:p>
    <w:bookmarkEnd w:id="28"/>
    <w:p w14:paraId="5C1484E4" w14:textId="08730241" w:rsidR="00BD1370" w:rsidRDefault="00BD1370" w:rsidP="00BD1370">
      <w:pPr>
        <w:spacing w:after="0" w:line="259" w:lineRule="auto"/>
        <w:ind w:left="-567" w:right="-873"/>
        <w:jc w:val="left"/>
      </w:pPr>
    </w:p>
    <w:p w14:paraId="1A3AF9F2" w14:textId="77777777" w:rsidR="00BD1370" w:rsidRDefault="00BD1370" w:rsidP="00BD1370">
      <w:pPr>
        <w:spacing w:after="160" w:line="259" w:lineRule="auto"/>
        <w:jc w:val="left"/>
      </w:pPr>
      <w:r>
        <w:br w:type="page"/>
      </w:r>
    </w:p>
    <w:p w14:paraId="63936798" w14:textId="41CB94CF" w:rsidR="00BD1370" w:rsidRDefault="00BD1370" w:rsidP="00BD1370">
      <w:pPr>
        <w:spacing w:after="0" w:line="259" w:lineRule="auto"/>
        <w:ind w:left="-567" w:right="-873"/>
        <w:jc w:val="left"/>
      </w:pPr>
      <w:r>
        <w:rPr>
          <w:noProof/>
        </w:rPr>
        <w:lastRenderedPageBreak/>
        <w:drawing>
          <wp:anchor distT="0" distB="0" distL="114300" distR="114300" simplePos="0" relativeHeight="251658250" behindDoc="1" locked="0" layoutInCell="1" allowOverlap="1" wp14:anchorId="15CE8328" wp14:editId="2E24A8E6">
            <wp:simplePos x="0" y="0"/>
            <wp:positionH relativeFrom="margin">
              <wp:posOffset>-496570</wp:posOffset>
            </wp:positionH>
            <wp:positionV relativeFrom="margin">
              <wp:posOffset>-574675</wp:posOffset>
            </wp:positionV>
            <wp:extent cx="6842760" cy="9467850"/>
            <wp:effectExtent l="0" t="0" r="0" b="0"/>
            <wp:wrapTight wrapText="bothSides">
              <wp:wrapPolygon edited="0">
                <wp:start x="10884" y="0"/>
                <wp:lineTo x="10884" y="4868"/>
                <wp:lineTo x="0" y="5389"/>
                <wp:lineTo x="0" y="21557"/>
                <wp:lineTo x="21528" y="21557"/>
                <wp:lineTo x="21528" y="0"/>
                <wp:lineTo x="10884" y="0"/>
              </wp:wrapPolygon>
            </wp:wrapTight>
            <wp:docPr id="313719" name="Picture 313719" descr="Obsah obrázku snímek obrazovky, černá, tma, design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19" name="Picture 313719" descr="Obsah obrázku snímek obrazovky, černá, tma, design&#10;&#10;Obsah generovaný pomocí AI může být nesprávný.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A1247" w14:textId="77777777" w:rsidR="00BD1370" w:rsidRDefault="00BD1370" w:rsidP="00BD1370">
      <w:pPr>
        <w:spacing w:after="0" w:line="259" w:lineRule="auto"/>
        <w:ind w:left="-877" w:right="-874"/>
        <w:jc w:val="left"/>
      </w:pPr>
    </w:p>
    <w:p w14:paraId="1C9C0264" w14:textId="75045206" w:rsidR="00BD1370" w:rsidRDefault="00BD1370" w:rsidP="00BD1370">
      <w:pPr>
        <w:spacing w:after="160" w:line="259" w:lineRule="auto"/>
        <w:jc w:val="left"/>
        <w:rPr>
          <w:b/>
          <w:sz w:val="36"/>
        </w:rPr>
      </w:pPr>
      <w:r>
        <w:br w:type="page"/>
      </w:r>
    </w:p>
    <w:p w14:paraId="3C64537C" w14:textId="2072A044" w:rsidR="00F94BC6" w:rsidRDefault="00BD1370" w:rsidP="00BD1370">
      <w:pPr>
        <w:pStyle w:val="Nadpis10"/>
        <w:spacing w:after="49"/>
        <w:ind w:left="2"/>
        <w:rPr>
          <w:rFonts w:ascii="Aptos" w:hAnsi="Aptos"/>
          <w:noProof/>
          <w:sz w:val="22"/>
        </w:rPr>
      </w:pPr>
      <w:bookmarkStart w:id="29" w:name="_Toc227228660"/>
      <w:r>
        <w:rPr>
          <w:rFonts w:ascii="Aptos" w:hAnsi="Aptos"/>
          <w:sz w:val="22"/>
          <w:szCs w:val="22"/>
        </w:rPr>
        <w:lastRenderedPageBreak/>
        <w:t>MASARYKOVA</w:t>
      </w:r>
      <w:bookmarkEnd w:id="29"/>
    </w:p>
    <w:p w14:paraId="1BFD7FD2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44B92C62" w14:textId="0465E41D" w:rsidR="00BD1370" w:rsidRDefault="00BD1370" w:rsidP="0057723D">
      <w:pPr>
        <w:rPr>
          <w:rFonts w:ascii="Aptos" w:hAnsi="Aptos"/>
          <w:noProof/>
          <w:sz w:val="22"/>
        </w:rPr>
      </w:pPr>
      <w:r>
        <w:rPr>
          <w:noProof/>
        </w:rPr>
        <w:drawing>
          <wp:inline distT="0" distB="0" distL="0" distR="0" wp14:anchorId="53ECE0AF" wp14:editId="575DDF11">
            <wp:extent cx="5849620" cy="8346440"/>
            <wp:effectExtent l="0" t="0" r="0" b="0"/>
            <wp:docPr id="826475399" name="Picture 228958" descr="Obsah obrázku obloha, snímek obrazovky, budova, město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58" name="Picture 228958" descr="Obsah obrázku obloha, snímek obrazovky, budova, město&#10;&#10;Obsah generovaný pomocí AI může být nesprávný."/>
                    <pic:cNvPicPr/>
                  </pic:nvPicPr>
                  <pic:blipFill rotWithShape="1">
                    <a:blip r:embed="rId73"/>
                    <a:srcRect t="2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34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FB251" w14:textId="7BDE2530" w:rsidR="00BD1370" w:rsidRPr="00BD1370" w:rsidRDefault="00BD1370" w:rsidP="0057723D">
      <w:pPr>
        <w:rPr>
          <w:rFonts w:ascii="Aptos" w:hAnsi="Aptos"/>
          <w:b/>
          <w:bCs/>
          <w:noProof/>
          <w:sz w:val="22"/>
        </w:rPr>
      </w:pPr>
      <w:r>
        <w:rPr>
          <w:noProof/>
        </w:rPr>
        <w:lastRenderedPageBreak/>
        <w:drawing>
          <wp:inline distT="0" distB="0" distL="0" distR="0" wp14:anchorId="1445996D" wp14:editId="6F6844FC">
            <wp:extent cx="5849620" cy="6479871"/>
            <wp:effectExtent l="0" t="0" r="0" b="0"/>
            <wp:docPr id="228963" name="Picture 228963" descr="Obsah obrázku snímek obrazovky, text, čtverec, vzor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63" name="Picture 228963" descr="Obsah obrázku snímek obrazovky, text, čtverec, vzor&#10;&#10;Obsah generovaný pomocí AI může být nesprávný.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647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2BB6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0BC29E33" w14:textId="4743718E" w:rsidR="00BD1370" w:rsidRDefault="00BD1370" w:rsidP="0057723D">
      <w:pPr>
        <w:rPr>
          <w:rFonts w:ascii="Aptos" w:hAnsi="Aptos"/>
          <w:noProof/>
          <w:sz w:val="22"/>
        </w:rPr>
      </w:pPr>
    </w:p>
    <w:p w14:paraId="4242C60E" w14:textId="3FAEBB78" w:rsidR="00BD1370" w:rsidRDefault="00BD1370" w:rsidP="0057723D">
      <w:pPr>
        <w:rPr>
          <w:rFonts w:ascii="Aptos" w:hAnsi="Aptos"/>
          <w:noProof/>
          <w:sz w:val="22"/>
        </w:rPr>
      </w:pPr>
    </w:p>
    <w:p w14:paraId="32204D0D" w14:textId="5F5200AD" w:rsidR="00BD1370" w:rsidRDefault="00BD1370" w:rsidP="0057723D">
      <w:pPr>
        <w:rPr>
          <w:rFonts w:ascii="Aptos" w:hAnsi="Aptos"/>
          <w:noProof/>
          <w:sz w:val="22"/>
        </w:rPr>
      </w:pPr>
    </w:p>
    <w:p w14:paraId="451D63BB" w14:textId="48A1DAA5" w:rsidR="00BD1370" w:rsidRDefault="00BD1370" w:rsidP="0057723D">
      <w:pPr>
        <w:rPr>
          <w:rFonts w:ascii="Aptos" w:hAnsi="Aptos"/>
          <w:noProof/>
          <w:sz w:val="22"/>
        </w:rPr>
      </w:pPr>
    </w:p>
    <w:p w14:paraId="5E2D3141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2CAA2DB1" w14:textId="5F16514A" w:rsidR="00BD1370" w:rsidRDefault="00BD1370" w:rsidP="0057723D">
      <w:pPr>
        <w:rPr>
          <w:rFonts w:ascii="Aptos" w:hAnsi="Aptos"/>
          <w:noProof/>
          <w:sz w:val="22"/>
        </w:rPr>
      </w:pPr>
      <w:r>
        <w:rPr>
          <w:noProof/>
        </w:rPr>
        <w:lastRenderedPageBreak/>
        <w:drawing>
          <wp:inline distT="0" distB="0" distL="0" distR="0" wp14:anchorId="76395E18" wp14:editId="6D13BA78">
            <wp:extent cx="5849620" cy="8574197"/>
            <wp:effectExtent l="0" t="0" r="0" b="0"/>
            <wp:docPr id="228968" name="Picture 228968" descr="Obsah obrázku budova, snímek obrazovky, obloha, tm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68" name="Picture 228968" descr="Obsah obrázku budova, snímek obrazovky, obloha, tma&#10;&#10;Obsah generovaný pomocí AI může být nesprávný.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857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01AD4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16D10365" w14:textId="6392380D" w:rsidR="00BD1370" w:rsidRDefault="00BD1370" w:rsidP="0057723D">
      <w:pPr>
        <w:rPr>
          <w:rFonts w:ascii="Aptos" w:hAnsi="Aptos"/>
          <w:noProof/>
          <w:sz w:val="22"/>
        </w:rPr>
      </w:pPr>
      <w:r>
        <w:rPr>
          <w:noProof/>
        </w:rPr>
        <w:lastRenderedPageBreak/>
        <w:drawing>
          <wp:inline distT="0" distB="0" distL="0" distR="0" wp14:anchorId="6A1D0DC9" wp14:editId="09D8B3AB">
            <wp:extent cx="5849620" cy="8591375"/>
            <wp:effectExtent l="0" t="0" r="0" b="635"/>
            <wp:docPr id="228973" name="Picture 228973" descr="Obsah obrázku text, snímek obrazovky, design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73" name="Picture 228973" descr="Obsah obrázku text, snímek obrazovky, design&#10;&#10;Obsah generovaný pomocí AI může být nesprávný.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85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F213" w14:textId="042472D5" w:rsidR="00BD1370" w:rsidRDefault="00BD1370" w:rsidP="00BD1370">
      <w:pPr>
        <w:pStyle w:val="Nadpis10"/>
        <w:spacing w:after="49"/>
        <w:ind w:left="2"/>
        <w:rPr>
          <w:rFonts w:ascii="Aptos" w:hAnsi="Aptos"/>
          <w:sz w:val="22"/>
          <w:szCs w:val="22"/>
        </w:rPr>
      </w:pPr>
      <w:bookmarkStart w:id="30" w:name="_Toc227228661"/>
      <w:r>
        <w:rPr>
          <w:noProof/>
        </w:rPr>
        <w:lastRenderedPageBreak/>
        <w:drawing>
          <wp:anchor distT="0" distB="0" distL="114300" distR="114300" simplePos="0" relativeHeight="251658254" behindDoc="0" locked="0" layoutInCell="1" allowOverlap="0" wp14:anchorId="121A5D90" wp14:editId="54ADF8D9">
            <wp:simplePos x="0" y="0"/>
            <wp:positionH relativeFrom="column">
              <wp:posOffset>3108325</wp:posOffset>
            </wp:positionH>
            <wp:positionV relativeFrom="paragraph">
              <wp:posOffset>92710</wp:posOffset>
            </wp:positionV>
            <wp:extent cx="2978150" cy="4213225"/>
            <wp:effectExtent l="0" t="0" r="0" b="0"/>
            <wp:wrapSquare wrapText="bothSides"/>
            <wp:docPr id="101" name="Picture 101" descr="Obsah obrázku text, diagram, Plán, schématické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Obsah obrázku text, diagram, Plán, schématické&#10;&#10;Obsah generovaný pomocí AI může být nesprávný.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hAnsi="Aptos"/>
          <w:sz w:val="22"/>
          <w:szCs w:val="22"/>
        </w:rPr>
        <w:t>ČESKÁ</w:t>
      </w:r>
      <w:bookmarkEnd w:id="30"/>
    </w:p>
    <w:p w14:paraId="4DE0EA1A" w14:textId="515396B8" w:rsidR="00BD1370" w:rsidRDefault="00BD1370" w:rsidP="00BD1370">
      <w:pPr>
        <w:spacing w:after="575"/>
        <w:rPr>
          <w:rFonts w:ascii="Aptos" w:hAnsi="Apto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53" behindDoc="0" locked="0" layoutInCell="1" allowOverlap="0" wp14:anchorId="34038927" wp14:editId="7E10F6B7">
            <wp:simplePos x="0" y="0"/>
            <wp:positionH relativeFrom="column">
              <wp:posOffset>-53340</wp:posOffset>
            </wp:positionH>
            <wp:positionV relativeFrom="paragraph">
              <wp:posOffset>2068830</wp:posOffset>
            </wp:positionV>
            <wp:extent cx="2948305" cy="2576195"/>
            <wp:effectExtent l="0" t="0" r="0" b="0"/>
            <wp:wrapSquare wrapText="bothSides"/>
            <wp:docPr id="103" name="Picture 103" descr="Obsah obrázku skica, mapa, kresba, Perokresb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Obsah obrázku skica, mapa, kresba, Perokresba&#10;&#10;Obsah generovaný pomocí AI může být nesprávný.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1370">
        <w:rPr>
          <w:rFonts w:ascii="Aptos" w:hAnsi="Aptos"/>
          <w:sz w:val="22"/>
          <w:szCs w:val="22"/>
          <w:lang w:val="x-none" w:eastAsia="x-none"/>
        </w:rPr>
        <w:t xml:space="preserve">Horizontální </w:t>
      </w:r>
      <w:proofErr w:type="spellStart"/>
      <w:r w:rsidRPr="00BD1370">
        <w:rPr>
          <w:rFonts w:ascii="Aptos" w:hAnsi="Aptos"/>
          <w:sz w:val="22"/>
          <w:szCs w:val="22"/>
          <w:lang w:val="x-none" w:eastAsia="x-none"/>
        </w:rPr>
        <w:t>převěsy</w:t>
      </w:r>
      <w:proofErr w:type="spellEnd"/>
      <w:r w:rsidRPr="00BD1370">
        <w:rPr>
          <w:rFonts w:ascii="Aptos" w:hAnsi="Aptos"/>
          <w:sz w:val="22"/>
          <w:szCs w:val="22"/>
          <w:lang w:val="x-none" w:eastAsia="x-none"/>
        </w:rPr>
        <w:t xml:space="preserve"> a girlandy jsou ukotveny do</w:t>
      </w:r>
      <w:r w:rsidR="00037A82">
        <w:rPr>
          <w:rFonts w:ascii="Aptos" w:hAnsi="Aptos"/>
          <w:sz w:val="22"/>
          <w:szCs w:val="22"/>
          <w:lang w:eastAsia="x-none"/>
        </w:rPr>
        <w:t> </w:t>
      </w:r>
      <w:r w:rsidRPr="00BD1370">
        <w:rPr>
          <w:rFonts w:ascii="Aptos" w:hAnsi="Aptos"/>
          <w:sz w:val="22"/>
          <w:szCs w:val="22"/>
          <w:lang w:val="x-none" w:eastAsia="x-none"/>
        </w:rPr>
        <w:t>nosného zdiva stávající zástavby. Jedná se o</w:t>
      </w:r>
      <w:r w:rsidR="00AD49DA">
        <w:rPr>
          <w:rFonts w:ascii="Aptos" w:hAnsi="Aptos"/>
          <w:sz w:val="22"/>
          <w:szCs w:val="22"/>
          <w:lang w:val="x-none" w:eastAsia="x-none"/>
        </w:rPr>
        <w:t> </w:t>
      </w:r>
      <w:r w:rsidRPr="00BD1370">
        <w:rPr>
          <w:rFonts w:ascii="Aptos" w:hAnsi="Aptos"/>
          <w:sz w:val="22"/>
          <w:szCs w:val="22"/>
          <w:lang w:val="x-none" w:eastAsia="x-none"/>
        </w:rPr>
        <w:t>10</w:t>
      </w:r>
      <w:r w:rsidR="00AD49DA">
        <w:rPr>
          <w:rFonts w:ascii="Aptos" w:hAnsi="Aptos"/>
          <w:sz w:val="22"/>
          <w:szCs w:val="22"/>
          <w:lang w:val="x-none" w:eastAsia="x-none"/>
        </w:rPr>
        <w:t> </w:t>
      </w:r>
      <w:proofErr w:type="spellStart"/>
      <w:r w:rsidRPr="00BD1370">
        <w:rPr>
          <w:rFonts w:ascii="Aptos" w:hAnsi="Aptos"/>
          <w:sz w:val="22"/>
          <w:szCs w:val="22"/>
          <w:lang w:val="x-none" w:eastAsia="x-none"/>
        </w:rPr>
        <w:t>převěsů</w:t>
      </w:r>
      <w:proofErr w:type="spellEnd"/>
      <w:r w:rsidRPr="00BD1370">
        <w:rPr>
          <w:rFonts w:ascii="Aptos" w:hAnsi="Aptos"/>
          <w:sz w:val="22"/>
          <w:szCs w:val="22"/>
          <w:lang w:val="x-none" w:eastAsia="x-none"/>
        </w:rPr>
        <w:t xml:space="preserve"> veřejného osvětlení a 5 girland. Všechny objekty mají stejný statický systém, tvořený u</w:t>
      </w:r>
      <w:r w:rsidR="002955D5">
        <w:rPr>
          <w:rFonts w:ascii="Aptos" w:hAnsi="Aptos"/>
          <w:sz w:val="22"/>
          <w:szCs w:val="22"/>
          <w:lang w:val="x-none" w:eastAsia="x-none"/>
        </w:rPr>
        <w:t> </w:t>
      </w:r>
      <w:r w:rsidRPr="00BD1370">
        <w:rPr>
          <w:rFonts w:ascii="Aptos" w:hAnsi="Aptos"/>
          <w:sz w:val="22"/>
          <w:szCs w:val="22"/>
          <w:lang w:val="x-none" w:eastAsia="x-none"/>
        </w:rPr>
        <w:t>girland horním a dolním horizontálním lanem, mezi kterými je zavěšeno vybavení, a</w:t>
      </w:r>
      <w:r w:rsidR="00AD49DA">
        <w:rPr>
          <w:rFonts w:ascii="Aptos" w:hAnsi="Aptos"/>
          <w:sz w:val="22"/>
          <w:szCs w:val="22"/>
          <w:lang w:val="x-none" w:eastAsia="x-none"/>
        </w:rPr>
        <w:t> </w:t>
      </w:r>
      <w:r w:rsidRPr="00BD1370">
        <w:rPr>
          <w:rFonts w:ascii="Aptos" w:hAnsi="Aptos"/>
          <w:sz w:val="22"/>
          <w:szCs w:val="22"/>
          <w:lang w:val="x-none" w:eastAsia="x-none"/>
        </w:rPr>
        <w:t>u</w:t>
      </w:r>
      <w:r w:rsidR="00AD49DA">
        <w:rPr>
          <w:rFonts w:ascii="Aptos" w:hAnsi="Aptos"/>
          <w:sz w:val="22"/>
          <w:szCs w:val="22"/>
          <w:lang w:val="x-none" w:eastAsia="x-none"/>
        </w:rPr>
        <w:t> </w:t>
      </w:r>
      <w:proofErr w:type="spellStart"/>
      <w:r w:rsidRPr="00BD1370">
        <w:rPr>
          <w:rFonts w:ascii="Aptos" w:hAnsi="Aptos"/>
          <w:sz w:val="22"/>
          <w:szCs w:val="22"/>
          <w:lang w:val="x-none" w:eastAsia="x-none"/>
        </w:rPr>
        <w:t>převěsů</w:t>
      </w:r>
      <w:proofErr w:type="spellEnd"/>
      <w:r w:rsidRPr="00BD1370">
        <w:rPr>
          <w:rFonts w:ascii="Aptos" w:hAnsi="Aptos"/>
          <w:sz w:val="22"/>
          <w:szCs w:val="22"/>
          <w:lang w:val="x-none" w:eastAsia="x-none"/>
        </w:rPr>
        <w:t xml:space="preserve"> veřejného osvětlení pouze jedním nosným lankem. Z projektu byly vyňaty první dvě girlandy ve směru </w:t>
      </w:r>
      <w:r w:rsidR="00037A82">
        <w:rPr>
          <w:rFonts w:ascii="Aptos" w:hAnsi="Aptos"/>
          <w:sz w:val="22"/>
          <w:szCs w:val="22"/>
          <w:lang w:eastAsia="x-none"/>
        </w:rPr>
        <w:t>k</w:t>
      </w:r>
      <w:r w:rsidR="00037A82" w:rsidRPr="00BD1370">
        <w:rPr>
          <w:rFonts w:ascii="Aptos" w:hAnsi="Aptos"/>
          <w:sz w:val="22"/>
          <w:szCs w:val="22"/>
          <w:lang w:val="x-none" w:eastAsia="x-none"/>
        </w:rPr>
        <w:t xml:space="preserve"> </w:t>
      </w:r>
      <w:r w:rsidRPr="00BD1370">
        <w:rPr>
          <w:rFonts w:ascii="Aptos" w:hAnsi="Aptos"/>
          <w:sz w:val="22"/>
          <w:szCs w:val="22"/>
          <w:lang w:val="x-none" w:eastAsia="x-none"/>
        </w:rPr>
        <w:t xml:space="preserve">náměstí </w:t>
      </w:r>
      <w:r w:rsidRPr="00BD1370">
        <w:rPr>
          <w:rFonts w:ascii="Aptos" w:hAnsi="Aptos"/>
          <w:sz w:val="22"/>
          <w:szCs w:val="22"/>
        </w:rPr>
        <w:t>Svobody</w:t>
      </w:r>
      <w:r>
        <w:rPr>
          <w:rFonts w:ascii="Aptos" w:hAnsi="Aptos"/>
          <w:sz w:val="22"/>
          <w:szCs w:val="22"/>
        </w:rPr>
        <w:t xml:space="preserve"> </w:t>
      </w:r>
      <w:r w:rsidRPr="00BD1370">
        <w:rPr>
          <w:rFonts w:ascii="Aptos" w:hAnsi="Aptos"/>
          <w:sz w:val="22"/>
          <w:szCs w:val="22"/>
        </w:rPr>
        <w:t>(S-1422-008 a S-1422-009)</w:t>
      </w:r>
      <w:r>
        <w:rPr>
          <w:rFonts w:ascii="Aptos" w:hAnsi="Aptos"/>
          <w:sz w:val="22"/>
          <w:szCs w:val="22"/>
        </w:rPr>
        <w:t>.</w:t>
      </w:r>
    </w:p>
    <w:p w14:paraId="2B87DCB5" w14:textId="16E9C5DB" w:rsidR="00BD1370" w:rsidRPr="00BD1370" w:rsidRDefault="00BD1370" w:rsidP="00BD1370">
      <w:pPr>
        <w:spacing w:after="575"/>
        <w:rPr>
          <w:rFonts w:ascii="Aptos" w:hAnsi="Aptos"/>
          <w:sz w:val="22"/>
          <w:szCs w:val="22"/>
          <w:lang w:val="x-none" w:eastAsia="x-none"/>
        </w:rPr>
      </w:pPr>
      <w:r w:rsidRPr="00BD1370">
        <w:rPr>
          <w:rFonts w:ascii="Aptos" w:hAnsi="Aptos"/>
          <w:sz w:val="22"/>
          <w:szCs w:val="22"/>
          <w:lang w:val="x-none" w:eastAsia="x-none"/>
        </w:rPr>
        <w:t xml:space="preserve">  </w:t>
      </w:r>
    </w:p>
    <w:p w14:paraId="0B24095C" w14:textId="66C3CC0D" w:rsidR="00BD1370" w:rsidRDefault="00BD1370" w:rsidP="0057723D">
      <w:pPr>
        <w:rPr>
          <w:rFonts w:ascii="Aptos" w:hAnsi="Aptos"/>
          <w:noProof/>
          <w:sz w:val="22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077F348" wp14:editId="0D5FE01F">
                <wp:extent cx="5849620" cy="3535680"/>
                <wp:effectExtent l="0" t="0" r="0" b="0"/>
                <wp:docPr id="828" name="Group 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620" cy="3535680"/>
                          <a:chOff x="0" y="0"/>
                          <a:chExt cx="6559550" cy="3965072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3162808" y="3793920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D96EC" w14:textId="77777777" w:rsidR="00A541AC" w:rsidRDefault="00A541AC" w:rsidP="00BD137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760" cy="39165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3417570" y="128"/>
                            <a:ext cx="3141980" cy="39159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77F348" id="Group 828" o:spid="_x0000_s1026" style="width:460.6pt;height:278.4pt;mso-position-horizontal-relative:char;mso-position-vertical-relative:line" coordsize="65595,396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">
                <v:rect id="Rectangle 82" o:spid="_x0000_s1027" style="position:absolute;left:31628;top:37939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5ED96EC" w14:textId="77777777" w:rsidR="00A541AC" w:rsidRDefault="00A541AC" w:rsidP="00BD137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" o:spid="_x0000_s1028" type="#_x0000_t75" style="position:absolute;width:31597;height:39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">
                  <v:imagedata r:id="rId81" o:title=""/>
                </v:shape>
                <v:shape id="Picture 107" o:spid="_x0000_s1029" type="#_x0000_t75" style="position:absolute;left:34175;top:1;width:31420;height:39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">
                  <v:imagedata r:id="rId82" o:title=""/>
                </v:shape>
                <w10:anchorlock/>
              </v:group>
            </w:pict>
          </mc:Fallback>
        </mc:AlternateContent>
      </w:r>
    </w:p>
    <w:p w14:paraId="723AB0D4" w14:textId="5529A1E1" w:rsidR="00BD1370" w:rsidRDefault="00BD1370" w:rsidP="0057723D">
      <w:pPr>
        <w:rPr>
          <w:rFonts w:ascii="Aptos" w:hAnsi="Aptos"/>
          <w:noProof/>
          <w:sz w:val="22"/>
        </w:rPr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39341E2A" wp14:editId="1B47A219">
                <wp:extent cx="5849620" cy="2059071"/>
                <wp:effectExtent l="0" t="0" r="0" b="0"/>
                <wp:docPr id="753" name="Group 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620" cy="2059071"/>
                          <a:chOff x="0" y="0"/>
                          <a:chExt cx="6553835" cy="2307215"/>
                        </a:xfrm>
                      </wpg:grpSpPr>
                      <wps:wsp>
                        <wps:cNvPr id="114" name="Rectangle 114"/>
                        <wps:cNvSpPr/>
                        <wps:spPr>
                          <a:xfrm>
                            <a:off x="3188716" y="2136062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B7A8F" w14:textId="77777777" w:rsidR="00A541AC" w:rsidRDefault="00A541AC" w:rsidP="00BD137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605" cy="2262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3347720" y="0"/>
                            <a:ext cx="3206115" cy="2262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341E2A" id="Group 753" o:spid="_x0000_s1030" style="width:460.6pt;height:162.15pt;mso-position-horizontal-relative:char;mso-position-vertical-relative:line" coordsize="65538,230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">
                <v:rect id="Rectangle 114" o:spid="_x0000_s1031" style="position:absolute;left:31887;top:21360;width:378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6CCB7A8F" w14:textId="77777777" w:rsidR="00A541AC" w:rsidRDefault="00A541AC" w:rsidP="00BD137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5" o:spid="_x0000_s1032" type="#_x0000_t75" style="position:absolute;width:31896;height:2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">
                  <v:imagedata r:id="rId85" o:title=""/>
                </v:shape>
                <v:shape id="Picture 177" o:spid="_x0000_s1033" type="#_x0000_t75" style="position:absolute;left:33477;width:32061;height:2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">
                  <v:imagedata r:id="rId86" o:title=""/>
                </v:shape>
                <w10:anchorlock/>
              </v:group>
            </w:pict>
          </mc:Fallback>
        </mc:AlternateContent>
      </w:r>
    </w:p>
    <w:p w14:paraId="3181BE91" w14:textId="0017CACC" w:rsidR="00BD1370" w:rsidRDefault="00BD1370" w:rsidP="0057723D">
      <w:pPr>
        <w:rPr>
          <w:rFonts w:ascii="Aptos" w:hAnsi="Aptos"/>
          <w:noProof/>
          <w:sz w:val="22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BCBA2DE" wp14:editId="7C433D0A">
                <wp:extent cx="5849620" cy="2057841"/>
                <wp:effectExtent l="0" t="0" r="0" b="0"/>
                <wp:docPr id="754" name="Group 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9620" cy="2057841"/>
                          <a:chOff x="0" y="0"/>
                          <a:chExt cx="6525260" cy="2295784"/>
                        </a:xfrm>
                      </wpg:grpSpPr>
                      <wps:wsp>
                        <wps:cNvPr id="136" name="Rectangle 136"/>
                        <wps:cNvSpPr/>
                        <wps:spPr>
                          <a:xfrm>
                            <a:off x="3167380" y="2124632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88875" w14:textId="77777777" w:rsidR="00A541AC" w:rsidRDefault="00A541AC" w:rsidP="00BD1370">
                              <w:pPr>
                                <w:spacing w:after="160" w:line="259" w:lineRule="auto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7380" cy="22551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3347720" y="0"/>
                            <a:ext cx="3177540" cy="22552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CBA2DE" id="Group 754" o:spid="_x0000_s1034" style="width:460.6pt;height:162.05pt;mso-position-horizontal-relative:char;mso-position-vertical-relative:line" coordsize="65252,2295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">
                <v:rect id="Rectangle 136" o:spid="_x0000_s1035" style="position:absolute;left:31673;top:21246;width:379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59788875" w14:textId="77777777" w:rsidR="00A541AC" w:rsidRDefault="00A541AC" w:rsidP="00BD1370">
                        <w:pPr>
                          <w:spacing w:after="160" w:line="259" w:lineRule="auto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9" o:spid="_x0000_s1036" type="#_x0000_t75" style="position:absolute;width:31673;height:22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">
                  <v:imagedata r:id="rId89" o:title=""/>
                </v:shape>
                <v:shape id="Picture 181" o:spid="_x0000_s1037" type="#_x0000_t75" style="position:absolute;left:33477;width:31775;height:2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">
                  <v:imagedata r:id="rId90" o:title=""/>
                </v:shape>
                <w10:anchorlock/>
              </v:group>
            </w:pict>
          </mc:Fallback>
        </mc:AlternateContent>
      </w:r>
    </w:p>
    <w:p w14:paraId="0FE513E9" w14:textId="62397981" w:rsidR="00BD1370" w:rsidRDefault="00BD1370" w:rsidP="0057723D">
      <w:pPr>
        <w:rPr>
          <w:rFonts w:ascii="Aptos" w:hAnsi="Aptos"/>
          <w:noProof/>
          <w:sz w:val="22"/>
        </w:rPr>
      </w:pPr>
      <w:r>
        <w:rPr>
          <w:noProof/>
        </w:rPr>
        <w:drawing>
          <wp:inline distT="0" distB="0" distL="0" distR="0" wp14:anchorId="51F73BFA" wp14:editId="27486B2A">
            <wp:extent cx="3263265" cy="2339340"/>
            <wp:effectExtent l="0" t="0" r="0" b="0"/>
            <wp:docPr id="183" name="Picture 183" descr="Obsah obrázku text, snímek obrazovky, Obdélník, řada/pruh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 descr="Obsah obrázku text, snímek obrazovky, Obdélník, řada/pruh&#10;&#10;Obsah generovaný pomocí AI může být nesprávný.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01014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51A40DA9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0B4611C7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0C136AF1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2192223E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558E8766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4408D934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5D4CFF6A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62776562" w14:textId="77777777" w:rsidR="00BD1370" w:rsidRDefault="00BD1370" w:rsidP="0057723D">
      <w:pPr>
        <w:rPr>
          <w:rFonts w:ascii="Aptos" w:hAnsi="Aptos"/>
          <w:noProof/>
          <w:sz w:val="22"/>
        </w:rPr>
      </w:pPr>
    </w:p>
    <w:p w14:paraId="5A8D352E" w14:textId="03EB6AAF" w:rsidR="00BD1370" w:rsidRPr="00BD1370" w:rsidRDefault="00BD1370" w:rsidP="00BD1370">
      <w:pPr>
        <w:pStyle w:val="Nadpis10"/>
        <w:spacing w:after="49"/>
        <w:ind w:left="2"/>
        <w:rPr>
          <w:rFonts w:ascii="Aptos" w:hAnsi="Aptos"/>
          <w:noProof/>
          <w:sz w:val="22"/>
          <w:szCs w:val="22"/>
        </w:rPr>
      </w:pPr>
      <w:bookmarkStart w:id="31" w:name="_Toc227228662"/>
      <w:r>
        <w:rPr>
          <w:rFonts w:ascii="Aptos" w:hAnsi="Aptos"/>
          <w:noProof/>
          <w:sz w:val="22"/>
        </w:rPr>
        <w:lastRenderedPageBreak/>
        <w:t>RAŠÍNOVA</w:t>
      </w:r>
      <w:bookmarkEnd w:id="31"/>
    </w:p>
    <w:p w14:paraId="36FA7193" w14:textId="71892AD0" w:rsidR="00BD1370" w:rsidRPr="00BD1370" w:rsidRDefault="00E16874" w:rsidP="00BD1370">
      <w:pPr>
        <w:rPr>
          <w:lang w:val="x-none" w:eastAsia="x-none"/>
        </w:rPr>
      </w:pPr>
      <w:r w:rsidRPr="002146C7">
        <w:rPr>
          <w:noProof/>
        </w:rPr>
        <w:drawing>
          <wp:inline distT="0" distB="0" distL="0" distR="0" wp14:anchorId="67A62FD9" wp14:editId="6D868E97">
            <wp:extent cx="5760720" cy="8147050"/>
            <wp:effectExtent l="0" t="0" r="0" b="6350"/>
            <wp:docPr id="2041826928" name="Obrázek 4" descr="Obsah obrázku mapa, diagram, text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826928" name="Obrázek 4" descr="Obsah obrázku mapa, diagram, text, Plá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CB3F4" w14:textId="3CBA26B0" w:rsidR="00BD1370" w:rsidRDefault="00BD1370">
      <w:pPr>
        <w:suppressAutoHyphens w:val="0"/>
        <w:spacing w:after="0" w:line="240" w:lineRule="auto"/>
        <w:jc w:val="left"/>
        <w:rPr>
          <w:rFonts w:ascii="Aptos" w:hAnsi="Aptos"/>
          <w:noProof/>
          <w:sz w:val="22"/>
        </w:rPr>
      </w:pPr>
      <w:r>
        <w:rPr>
          <w:rFonts w:ascii="Aptos" w:hAnsi="Aptos"/>
          <w:noProof/>
          <w:sz w:val="22"/>
        </w:rPr>
        <w:br w:type="page"/>
      </w:r>
    </w:p>
    <w:p w14:paraId="6B81745D" w14:textId="77777777" w:rsidR="008A49F1" w:rsidRDefault="008A49F1" w:rsidP="00AA4375">
      <w:pPr>
        <w:jc w:val="center"/>
        <w:rPr>
          <w:rFonts w:ascii="Aptos" w:hAnsi="Aptos"/>
          <w:b/>
          <w:bCs/>
          <w:sz w:val="22"/>
          <w:szCs w:val="22"/>
        </w:rPr>
        <w:sectPr w:rsidR="008A49F1" w:rsidSect="00043398">
          <w:footnotePr>
            <w:pos w:val="beneathText"/>
          </w:footnotePr>
          <w:type w:val="continuous"/>
          <w:pgSz w:w="11905" w:h="16837"/>
          <w:pgMar w:top="1417" w:right="1417" w:bottom="1417" w:left="1276" w:header="708" w:footer="567" w:gutter="0"/>
          <w:cols w:space="708"/>
          <w:titlePg/>
          <w:rtlGutter/>
          <w:docGrid w:linePitch="326"/>
        </w:sectPr>
      </w:pPr>
    </w:p>
    <w:p w14:paraId="5CEF5178" w14:textId="55384373" w:rsidR="008A49F1" w:rsidRPr="008A49F1" w:rsidRDefault="008A49F1" w:rsidP="008A49F1">
      <w:pPr>
        <w:jc w:val="center"/>
        <w:rPr>
          <w:rFonts w:ascii="Aptos" w:hAnsi="Aptos"/>
          <w:b/>
          <w:bCs/>
          <w:sz w:val="22"/>
          <w:szCs w:val="22"/>
        </w:rPr>
      </w:pPr>
      <w:r w:rsidRPr="008A49F1">
        <w:rPr>
          <w:rFonts w:ascii="Aptos" w:hAnsi="Aptos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0318" behindDoc="0" locked="0" layoutInCell="1" allowOverlap="0" wp14:anchorId="64CB0E45" wp14:editId="7E164962">
            <wp:simplePos x="0" y="0"/>
            <wp:positionH relativeFrom="column">
              <wp:posOffset>109855</wp:posOffset>
            </wp:positionH>
            <wp:positionV relativeFrom="page">
              <wp:posOffset>805180</wp:posOffset>
            </wp:positionV>
            <wp:extent cx="9109710" cy="6185535"/>
            <wp:effectExtent l="0" t="0" r="0" b="5715"/>
            <wp:wrapSquare wrapText="bothSides"/>
            <wp:docPr id="882379389" name="Obrázek 354" descr="Obsah obrázku text, okno, město, Billboard&#10;&#10;Obsah generovaný pomocí AI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79389" name="Obrázek 354" descr="Obsah obrázku text, okno, město, Billboard&#10;&#10;Obsah generovaný pomocí AI může být nesprávný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710" cy="61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63000" w14:textId="20A7D078" w:rsidR="008A49F1" w:rsidRDefault="00FE0BA1" w:rsidP="00FE0BA1">
      <w:pPr>
        <w:jc w:val="center"/>
        <w:rPr>
          <w:rFonts w:ascii="Aptos" w:hAnsi="Aptos"/>
          <w:noProof/>
          <w:sz w:val="22"/>
        </w:rPr>
        <w:sectPr w:rsidR="008A49F1" w:rsidSect="00137141">
          <w:footnotePr>
            <w:pos w:val="beneathText"/>
          </w:footnotePr>
          <w:pgSz w:w="16837" w:h="11905" w:orient="landscape"/>
          <w:pgMar w:top="1276" w:right="1417" w:bottom="1417" w:left="1417" w:header="708" w:footer="567" w:gutter="0"/>
          <w:cols w:space="708"/>
          <w:titlePg/>
          <w:rtlGutter/>
          <w:docGrid w:linePitch="326"/>
        </w:sectPr>
      </w:pPr>
      <w:r w:rsidRPr="0008002F">
        <w:rPr>
          <w:rFonts w:ascii="Aptos" w:hAnsi="Aptos"/>
          <w:noProof/>
          <w:sz w:val="22"/>
          <w:szCs w:val="22"/>
          <w:lang w:eastAsia="x-none"/>
        </w:rPr>
        <w:lastRenderedPageBreak/>
        <w:drawing>
          <wp:anchor distT="0" distB="0" distL="114300" distR="114300" simplePos="0" relativeHeight="251664414" behindDoc="0" locked="0" layoutInCell="1" allowOverlap="0" wp14:anchorId="7AC93B85" wp14:editId="2F0806FB">
            <wp:simplePos x="0" y="0"/>
            <wp:positionH relativeFrom="column">
              <wp:posOffset>-115570</wp:posOffset>
            </wp:positionH>
            <wp:positionV relativeFrom="page">
              <wp:posOffset>809625</wp:posOffset>
            </wp:positionV>
            <wp:extent cx="8640445" cy="5834380"/>
            <wp:effectExtent l="0" t="0" r="8255" b="0"/>
            <wp:wrapSquare wrapText="bothSides"/>
            <wp:docPr id="1482488492" name="Obrázek 352" descr="Obsah obrázku text, okno, fasáda, budova&#10;&#10;Obsah generovaný pomocí AI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88492" name="Obrázek 352" descr="Obsah obrázku text, okno, fasáda, budova&#10;&#10;Obsah generovaný pomocí AI může být nesprávný.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445" cy="583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6EC65" w14:textId="77777777" w:rsidR="00392741" w:rsidRDefault="00392741" w:rsidP="008A49F1">
      <w:pPr>
        <w:jc w:val="center"/>
        <w:rPr>
          <w:rFonts w:ascii="Aptos" w:eastAsia="Calibri" w:hAnsi="Aptos" w:cs="Calibri"/>
          <w:b/>
          <w:sz w:val="22"/>
          <w:szCs w:val="22"/>
        </w:rPr>
      </w:pPr>
    </w:p>
    <w:p w14:paraId="30394753" w14:textId="67EE224E" w:rsidR="00BD1370" w:rsidRDefault="00FE0BA1" w:rsidP="00137141">
      <w:pPr>
        <w:jc w:val="center"/>
        <w:rPr>
          <w:rFonts w:ascii="Aptos" w:hAnsi="Aptos"/>
          <w:noProof/>
          <w:sz w:val="22"/>
        </w:rPr>
      </w:pPr>
      <w:r w:rsidRPr="0008002F">
        <w:rPr>
          <w:rFonts w:ascii="Aptos" w:eastAsia="Calibri" w:hAnsi="Aptos" w:cs="Calibri"/>
          <w:b/>
          <w:noProof/>
          <w:sz w:val="22"/>
          <w:szCs w:val="22"/>
        </w:rPr>
        <w:drawing>
          <wp:inline distT="0" distB="0" distL="0" distR="0" wp14:anchorId="233436F4" wp14:editId="07930A8A">
            <wp:extent cx="6114246" cy="8029361"/>
            <wp:effectExtent l="0" t="0" r="1270" b="0"/>
            <wp:docPr id="1893826671" name="Obrázek 348" descr="Obsah obrázku text, budova, okno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26671" name="Obrázek 348" descr="Obsah obrázku text, budova, okno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43" cy="803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05B0A" w14:textId="06458400" w:rsidR="0008002F" w:rsidRPr="0008002F" w:rsidRDefault="0008002F" w:rsidP="0008002F">
      <w:pPr>
        <w:suppressAutoHyphens w:val="0"/>
        <w:spacing w:after="0" w:line="240" w:lineRule="auto"/>
        <w:jc w:val="left"/>
        <w:rPr>
          <w:rFonts w:ascii="Aptos" w:eastAsia="Calibri" w:hAnsi="Aptos" w:cs="Calibri"/>
          <w:b/>
          <w:sz w:val="22"/>
          <w:szCs w:val="22"/>
        </w:rPr>
      </w:pPr>
    </w:p>
    <w:p w14:paraId="22A72FBA" w14:textId="6E04D8F8" w:rsidR="00BD1370" w:rsidRDefault="001F6CF9" w:rsidP="00BD1370">
      <w:pPr>
        <w:suppressAutoHyphens w:val="0"/>
        <w:spacing w:after="0" w:line="240" w:lineRule="auto"/>
        <w:jc w:val="left"/>
        <w:rPr>
          <w:rFonts w:ascii="Aptos" w:hAnsi="Aptos"/>
          <w:noProof/>
          <w:sz w:val="22"/>
        </w:rPr>
      </w:pPr>
      <w:r>
        <w:rPr>
          <w:rFonts w:ascii="Aptos" w:hAnsi="Aptos"/>
          <w:noProof/>
          <w:sz w:val="22"/>
        </w:rPr>
        <w:br w:type="page"/>
      </w:r>
    </w:p>
    <w:p w14:paraId="2A995F56" w14:textId="350D7713" w:rsidR="0008002F" w:rsidRPr="0008002F" w:rsidRDefault="00FE0BA1" w:rsidP="0008002F">
      <w:pPr>
        <w:suppressAutoHyphens w:val="0"/>
        <w:spacing w:after="0" w:line="240" w:lineRule="auto"/>
        <w:jc w:val="left"/>
        <w:rPr>
          <w:rFonts w:ascii="Aptos" w:hAnsi="Aptos"/>
          <w:b/>
          <w:bCs/>
          <w:noProof/>
          <w:sz w:val="22"/>
        </w:rPr>
      </w:pPr>
      <w:r w:rsidRPr="0008002F">
        <w:rPr>
          <w:rFonts w:ascii="Aptos" w:hAnsi="Aptos"/>
          <w:b/>
          <w:bCs/>
          <w:noProof/>
          <w:sz w:val="22"/>
        </w:rPr>
        <w:lastRenderedPageBreak/>
        <w:drawing>
          <wp:inline distT="0" distB="0" distL="0" distR="0" wp14:anchorId="5179E99E" wp14:editId="5E23341C">
            <wp:extent cx="5626827" cy="8655170"/>
            <wp:effectExtent l="0" t="0" r="0" b="0"/>
            <wp:docPr id="622759341" name="Obrázek 346" descr="Obsah obrázku okno, budova, fasáda, by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59341" name="Obrázek 346" descr="Obsah obrázku okno, budova, fasáda, by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832" cy="865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B4F94" w14:textId="0DE8CED7" w:rsidR="00323CDF" w:rsidRDefault="00323CDF">
      <w:pPr>
        <w:suppressAutoHyphens w:val="0"/>
        <w:spacing w:after="0" w:line="240" w:lineRule="auto"/>
        <w:jc w:val="left"/>
        <w:rPr>
          <w:rFonts w:ascii="Aptos" w:hAnsi="Aptos"/>
          <w:b/>
          <w:bCs/>
          <w:noProof/>
          <w:sz w:val="22"/>
        </w:rPr>
      </w:pPr>
      <w:r>
        <w:rPr>
          <w:rFonts w:ascii="Aptos" w:hAnsi="Aptos"/>
          <w:b/>
          <w:bCs/>
          <w:noProof/>
          <w:sz w:val="22"/>
        </w:rPr>
        <w:br w:type="page"/>
      </w:r>
    </w:p>
    <w:p w14:paraId="67F32C26" w14:textId="1D64AB18" w:rsidR="00323CDF" w:rsidRDefault="00FE0BA1">
      <w:pPr>
        <w:suppressAutoHyphens w:val="0"/>
        <w:spacing w:after="0" w:line="240" w:lineRule="auto"/>
        <w:jc w:val="left"/>
        <w:rPr>
          <w:rFonts w:ascii="Aptos" w:hAnsi="Aptos"/>
          <w:b/>
          <w:bCs/>
          <w:noProof/>
          <w:sz w:val="22"/>
        </w:rPr>
      </w:pPr>
      <w:r w:rsidRPr="0008002F">
        <w:rPr>
          <w:rFonts w:ascii="Aptos" w:eastAsia="Calibri" w:hAnsi="Aptos" w:cs="Calibr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5438" behindDoc="0" locked="0" layoutInCell="1" allowOverlap="1" wp14:anchorId="10A6BFE4" wp14:editId="4ED1B540">
            <wp:simplePos x="815248" y="903383"/>
            <wp:positionH relativeFrom="column">
              <wp:align>left</wp:align>
            </wp:positionH>
            <wp:positionV relativeFrom="paragraph">
              <wp:align>top</wp:align>
            </wp:positionV>
            <wp:extent cx="6238240" cy="8386445"/>
            <wp:effectExtent l="0" t="0" r="0" b="0"/>
            <wp:wrapSquare wrapText="bothSides"/>
            <wp:docPr id="1067795958" name="Obrázek 344" descr="Obsah obrázku okno, text, budova, fasád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795958" name="Obrázek 344" descr="Obsah obrázku okno, text, budova, fasád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63" cy="838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741">
        <w:rPr>
          <w:rFonts w:ascii="Aptos" w:eastAsia="Calibri" w:hAnsi="Aptos" w:cs="Calibri"/>
          <w:b/>
          <w:sz w:val="22"/>
          <w:szCs w:val="22"/>
        </w:rPr>
        <w:br w:type="textWrapping" w:clear="all"/>
      </w:r>
      <w:r w:rsidR="00323CDF">
        <w:rPr>
          <w:rFonts w:ascii="Aptos" w:hAnsi="Aptos"/>
          <w:b/>
          <w:bCs/>
          <w:noProof/>
          <w:sz w:val="22"/>
        </w:rPr>
        <w:br w:type="page"/>
      </w:r>
    </w:p>
    <w:p w14:paraId="2BCA519B" w14:textId="3D57D508" w:rsidR="0008002F" w:rsidRPr="0008002F" w:rsidRDefault="0008002F" w:rsidP="0008002F">
      <w:pPr>
        <w:suppressAutoHyphens w:val="0"/>
        <w:spacing w:after="0" w:line="240" w:lineRule="auto"/>
        <w:jc w:val="left"/>
        <w:rPr>
          <w:rFonts w:ascii="Aptos" w:hAnsi="Aptos"/>
          <w:b/>
          <w:bCs/>
          <w:sz w:val="22"/>
          <w:szCs w:val="22"/>
        </w:rPr>
      </w:pPr>
      <w:r w:rsidRPr="0008002F">
        <w:rPr>
          <w:rFonts w:ascii="Aptos" w:hAnsi="Aptos"/>
          <w:b/>
          <w:bCs/>
          <w:noProof/>
          <w:sz w:val="22"/>
          <w:szCs w:val="22"/>
        </w:rPr>
        <w:lastRenderedPageBreak/>
        <w:drawing>
          <wp:inline distT="0" distB="0" distL="0" distR="0" wp14:anchorId="55B56AAD" wp14:editId="24150CD3">
            <wp:extent cx="5949969" cy="8414698"/>
            <wp:effectExtent l="0" t="0" r="0" b="5715"/>
            <wp:docPr id="1430415699" name="Obrázek 342" descr="Obsah obrázku text, okno, fasáda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15699" name="Obrázek 342" descr="Obsah obrázku text, okno, fasáda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69" cy="841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AA49B" w14:textId="26584406" w:rsidR="00323CDF" w:rsidRPr="00323CDF" w:rsidRDefault="00323CDF" w:rsidP="00323CDF">
      <w:pPr>
        <w:spacing w:after="3" w:line="256" w:lineRule="auto"/>
        <w:ind w:left="2549" w:right="2502"/>
        <w:jc w:val="center"/>
        <w:rPr>
          <w:rFonts w:ascii="Aptos" w:hAnsi="Aptos"/>
          <w:sz w:val="22"/>
          <w:szCs w:val="22"/>
        </w:rPr>
      </w:pPr>
    </w:p>
    <w:p w14:paraId="5E059E62" w14:textId="4E22CEF1" w:rsidR="00323CDF" w:rsidRDefault="00323CDF">
      <w:pPr>
        <w:suppressAutoHyphens w:val="0"/>
        <w:spacing w:after="0" w:line="240" w:lineRule="auto"/>
        <w:jc w:val="left"/>
        <w:rPr>
          <w:rFonts w:ascii="Aptos" w:hAnsi="Aptos"/>
          <w:b/>
          <w:bCs/>
          <w:noProof/>
          <w:sz w:val="22"/>
        </w:rPr>
      </w:pPr>
      <w:r>
        <w:rPr>
          <w:rFonts w:ascii="Aptos" w:hAnsi="Aptos"/>
          <w:b/>
          <w:bCs/>
          <w:noProof/>
          <w:sz w:val="22"/>
        </w:rPr>
        <w:br w:type="page"/>
      </w:r>
    </w:p>
    <w:p w14:paraId="184D02D7" w14:textId="1C89E7B3" w:rsidR="0008002F" w:rsidRPr="0008002F" w:rsidRDefault="0008002F" w:rsidP="0008002F">
      <w:pPr>
        <w:suppressAutoHyphens w:val="0"/>
        <w:spacing w:after="0" w:line="240" w:lineRule="auto"/>
        <w:jc w:val="left"/>
        <w:rPr>
          <w:rFonts w:ascii="Aptos" w:hAnsi="Aptos"/>
          <w:b/>
          <w:bCs/>
          <w:sz w:val="22"/>
          <w:szCs w:val="22"/>
        </w:rPr>
      </w:pPr>
      <w:r w:rsidRPr="0008002F">
        <w:rPr>
          <w:rFonts w:ascii="Aptos" w:hAnsi="Aptos"/>
          <w:b/>
          <w:bCs/>
          <w:noProof/>
          <w:sz w:val="22"/>
          <w:szCs w:val="22"/>
        </w:rPr>
        <w:lastRenderedPageBreak/>
        <w:drawing>
          <wp:inline distT="0" distB="0" distL="0" distR="0" wp14:anchorId="5915117E" wp14:editId="0D609F73">
            <wp:extent cx="5868659" cy="8501602"/>
            <wp:effectExtent l="0" t="0" r="0" b="0"/>
            <wp:docPr id="65704790" name="Obrázek 340" descr="Obsah obrázku okno, budova, fasáda, by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4790" name="Obrázek 340" descr="Obsah obrázku okno, budova, fasáda, by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278" cy="850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F2B14" w14:textId="1C9FE2DC" w:rsidR="00323CDF" w:rsidRDefault="00323CDF" w:rsidP="00323CDF">
      <w:pPr>
        <w:suppressAutoHyphens w:val="0"/>
        <w:spacing w:after="0" w:line="240" w:lineRule="auto"/>
        <w:jc w:val="center"/>
        <w:rPr>
          <w:rFonts w:ascii="Aptos" w:hAnsi="Aptos"/>
          <w:b/>
          <w:bCs/>
          <w:noProof/>
          <w:sz w:val="22"/>
        </w:rPr>
      </w:pPr>
    </w:p>
    <w:p w14:paraId="7F73277A" w14:textId="77777777" w:rsidR="0008002F" w:rsidRDefault="0008002F" w:rsidP="0008002F">
      <w:pPr>
        <w:suppressAutoHyphens w:val="0"/>
        <w:spacing w:after="0" w:line="240" w:lineRule="auto"/>
        <w:jc w:val="left"/>
        <w:sectPr w:rsidR="0008002F" w:rsidSect="008A49F1">
          <w:footnotePr>
            <w:pos w:val="beneathText"/>
          </w:footnotePr>
          <w:pgSz w:w="11905" w:h="16837"/>
          <w:pgMar w:top="1417" w:right="1417" w:bottom="1417" w:left="1276" w:header="708" w:footer="567" w:gutter="0"/>
          <w:cols w:space="708"/>
          <w:titlePg/>
          <w:rtlGutter/>
          <w:docGrid w:linePitch="326"/>
        </w:sectPr>
      </w:pPr>
    </w:p>
    <w:p w14:paraId="2F76BFD7" w14:textId="74ED764D" w:rsidR="00392741" w:rsidRDefault="00392741" w:rsidP="00985308">
      <w:pPr>
        <w:suppressAutoHyphens w:val="0"/>
        <w:spacing w:after="0" w:line="240" w:lineRule="auto"/>
        <w:jc w:val="left"/>
      </w:pPr>
      <w:r w:rsidRPr="0008002F">
        <w:rPr>
          <w:noProof/>
        </w:rPr>
        <w:lastRenderedPageBreak/>
        <w:drawing>
          <wp:anchor distT="0" distB="0" distL="114300" distR="114300" simplePos="0" relativeHeight="251659294" behindDoc="0" locked="0" layoutInCell="1" allowOverlap="0" wp14:anchorId="5398EDC0" wp14:editId="2167276F">
            <wp:simplePos x="0" y="0"/>
            <wp:positionH relativeFrom="column">
              <wp:posOffset>25622</wp:posOffset>
            </wp:positionH>
            <wp:positionV relativeFrom="page">
              <wp:posOffset>784860</wp:posOffset>
            </wp:positionV>
            <wp:extent cx="8876665" cy="5250593"/>
            <wp:effectExtent l="0" t="0" r="635" b="7620"/>
            <wp:wrapSquare wrapText="bothSides"/>
            <wp:docPr id="776960626" name="Obrázek 338" descr="Obsah obrázku text, okno, venku, fasáda&#10;&#10;Obsah generovaný pomocí AI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960626" name="Obrázek 338" descr="Obsah obrázku text, okno, venku, fasáda&#10;&#10;Obsah generovaný pomocí AI může být nesprávný.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665" cy="525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02ADB" w14:textId="77777777" w:rsidR="00985308" w:rsidRDefault="00985308" w:rsidP="00137141">
      <w:pPr>
        <w:suppressAutoHyphens w:val="0"/>
        <w:spacing w:after="0" w:line="240" w:lineRule="auto"/>
        <w:jc w:val="left"/>
        <w:rPr>
          <w:rFonts w:ascii="Aptos" w:hAnsi="Aptos"/>
          <w:noProof/>
          <w:sz w:val="22"/>
        </w:rPr>
        <w:sectPr w:rsidR="00985308" w:rsidSect="0008002F">
          <w:footnotePr>
            <w:pos w:val="beneathText"/>
          </w:footnotePr>
          <w:pgSz w:w="16837" w:h="11905" w:orient="landscape"/>
          <w:pgMar w:top="1276" w:right="1417" w:bottom="1417" w:left="1417" w:header="708" w:footer="567" w:gutter="0"/>
          <w:cols w:space="708"/>
          <w:titlePg/>
          <w:rtlGutter/>
          <w:docGrid w:linePitch="326"/>
        </w:sectPr>
      </w:pPr>
    </w:p>
    <w:p w14:paraId="4F8F71E7" w14:textId="454D7C5B" w:rsidR="00323CDF" w:rsidRPr="00623C3A" w:rsidRDefault="00985308" w:rsidP="00137141">
      <w:pPr>
        <w:spacing w:after="0" w:line="240" w:lineRule="auto"/>
        <w:jc w:val="left"/>
        <w:rPr>
          <w:rFonts w:ascii="Aptos" w:hAnsi="Aptos"/>
          <w:noProof/>
          <w:sz w:val="22"/>
        </w:rPr>
      </w:pPr>
      <w:r w:rsidRPr="0008002F">
        <w:rPr>
          <w:rFonts w:ascii="Aptos" w:hAnsi="Aptos"/>
          <w:noProof/>
          <w:sz w:val="22"/>
        </w:rPr>
        <w:lastRenderedPageBreak/>
        <w:drawing>
          <wp:anchor distT="0" distB="0" distL="114300" distR="114300" simplePos="0" relativeHeight="251662366" behindDoc="0" locked="0" layoutInCell="1" allowOverlap="0" wp14:anchorId="5CB3D9CC" wp14:editId="56FC2012">
            <wp:simplePos x="0" y="0"/>
            <wp:positionH relativeFrom="column">
              <wp:posOffset>-28575</wp:posOffset>
            </wp:positionH>
            <wp:positionV relativeFrom="page">
              <wp:posOffset>902970</wp:posOffset>
            </wp:positionV>
            <wp:extent cx="5889625" cy="8271510"/>
            <wp:effectExtent l="0" t="0" r="0" b="0"/>
            <wp:wrapSquare wrapText="bothSides"/>
            <wp:docPr id="1138603948" name="Obrázek 336" descr="Obsah obrázku text, budova, okno, snímek obrazovky&#10;&#10;Obsah generovaný pomocí AI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03948" name="Obrázek 336" descr="Obsah obrázku text, budova, okno, snímek obrazovky&#10;&#10;Obsah generovaný pomocí AI může být nesprávný.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827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ACB26" w14:textId="0772DB1B" w:rsidR="00BD1370" w:rsidRPr="00BD1370" w:rsidRDefault="00BD1370" w:rsidP="00BD1370">
      <w:pPr>
        <w:pStyle w:val="Nadpis10"/>
        <w:spacing w:after="49"/>
        <w:ind w:left="2"/>
        <w:rPr>
          <w:rFonts w:ascii="Aptos" w:hAnsi="Aptos"/>
          <w:noProof/>
          <w:sz w:val="22"/>
          <w:szCs w:val="22"/>
        </w:rPr>
      </w:pPr>
      <w:bookmarkStart w:id="32" w:name="_Toc227228663"/>
      <w:r>
        <w:rPr>
          <w:rFonts w:ascii="Aptos" w:hAnsi="Aptos"/>
          <w:noProof/>
          <w:sz w:val="22"/>
        </w:rPr>
        <w:lastRenderedPageBreak/>
        <w:t>ČESKÁ /SOLNIČNÍ</w:t>
      </w:r>
      <w:bookmarkEnd w:id="32"/>
    </w:p>
    <w:p w14:paraId="557EE974" w14:textId="34DAF803" w:rsidR="00392741" w:rsidRDefault="00392741" w:rsidP="0057723D">
      <w:r w:rsidRPr="002146C7">
        <w:rPr>
          <w:noProof/>
        </w:rPr>
        <w:drawing>
          <wp:anchor distT="0" distB="0" distL="114300" distR="114300" simplePos="0" relativeHeight="251666462" behindDoc="0" locked="0" layoutInCell="1" allowOverlap="0" wp14:anchorId="012F94D0" wp14:editId="2E859D9B">
            <wp:simplePos x="0" y="0"/>
            <wp:positionH relativeFrom="column">
              <wp:posOffset>-460375</wp:posOffset>
            </wp:positionH>
            <wp:positionV relativeFrom="page">
              <wp:posOffset>1245870</wp:posOffset>
            </wp:positionV>
            <wp:extent cx="6827520" cy="7124700"/>
            <wp:effectExtent l="0" t="0" r="0" b="0"/>
            <wp:wrapSquare wrapText="bothSides"/>
            <wp:docPr id="701315768" name="Obrázek 6" descr="Obsah obrázku text, diagram, Plán, mapa&#10;&#10;Obsah generovaný pomocí AI může být nesprávný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15768" name="Obrázek 6" descr="Obsah obrázku text, diagram, Plán, mapa&#10;&#10;Obsah generovaný pomocí AI může být nesprávný.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BF445" w14:textId="080EC795" w:rsidR="00BD1370" w:rsidRDefault="00BD1370" w:rsidP="0057723D">
      <w:pPr>
        <w:rPr>
          <w:rFonts w:ascii="Aptos" w:hAnsi="Aptos"/>
          <w:noProof/>
          <w:sz w:val="22"/>
        </w:rPr>
      </w:pPr>
    </w:p>
    <w:p w14:paraId="06D6C2FF" w14:textId="77777777" w:rsidR="00392741" w:rsidRDefault="00392741" w:rsidP="002354FE">
      <w:pPr>
        <w:suppressAutoHyphens w:val="0"/>
        <w:spacing w:after="0" w:line="240" w:lineRule="auto"/>
        <w:jc w:val="left"/>
        <w:rPr>
          <w:rFonts w:ascii="Aptos" w:hAnsi="Aptos"/>
          <w:b/>
          <w:bCs/>
          <w:noProof/>
          <w:sz w:val="22"/>
        </w:rPr>
      </w:pPr>
    </w:p>
    <w:p w14:paraId="4320F0C5" w14:textId="7B94643F" w:rsidR="002354FE" w:rsidRPr="002354FE" w:rsidRDefault="002354FE" w:rsidP="002354FE">
      <w:pPr>
        <w:suppressAutoHyphens w:val="0"/>
        <w:spacing w:after="0" w:line="240" w:lineRule="auto"/>
        <w:jc w:val="left"/>
        <w:rPr>
          <w:rFonts w:ascii="Aptos" w:hAnsi="Aptos"/>
          <w:b/>
          <w:bCs/>
          <w:noProof/>
          <w:sz w:val="22"/>
        </w:rPr>
      </w:pPr>
      <w:r w:rsidRPr="002354FE">
        <w:rPr>
          <w:rFonts w:ascii="Aptos" w:hAnsi="Aptos"/>
          <w:b/>
          <w:bCs/>
          <w:noProof/>
          <w:sz w:val="22"/>
        </w:rPr>
        <w:lastRenderedPageBreak/>
        <w:drawing>
          <wp:inline distT="0" distB="0" distL="0" distR="0" wp14:anchorId="4334294B" wp14:editId="5316D8BD">
            <wp:extent cx="5717424" cy="8041862"/>
            <wp:effectExtent l="0" t="0" r="0" b="0"/>
            <wp:docPr id="155253916" name="Obrázek 334" descr="Obsah obrázku text, okno, budova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3916" name="Obrázek 334" descr="Obsah obrázku text, okno, budova,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22" cy="804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2CF96" w14:textId="1D319E16" w:rsidR="002354FE" w:rsidRPr="002354FE" w:rsidRDefault="002354FE" w:rsidP="002354FE">
      <w:pPr>
        <w:rPr>
          <w:rFonts w:ascii="Aptos" w:hAnsi="Aptos"/>
          <w:noProof/>
          <w:sz w:val="22"/>
        </w:rPr>
      </w:pPr>
      <w:r w:rsidRPr="002354FE">
        <w:rPr>
          <w:rFonts w:ascii="Aptos" w:hAnsi="Aptos"/>
          <w:noProof/>
          <w:sz w:val="22"/>
        </w:rPr>
        <w:lastRenderedPageBreak/>
        <w:drawing>
          <wp:inline distT="0" distB="0" distL="0" distR="0" wp14:anchorId="7331B5A7" wp14:editId="6C389E1E">
            <wp:extent cx="6093932" cy="8271732"/>
            <wp:effectExtent l="0" t="0" r="2540" b="0"/>
            <wp:docPr id="1822704602" name="Obrázek 332" descr="Obsah obrázku text, okno, snímek obrazovky, budo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04602" name="Obrázek 332" descr="Obsah obrázku text, okno, snímek obrazovky, budov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289" cy="827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B260B" w14:textId="61D84940" w:rsidR="000326BA" w:rsidRPr="00137141" w:rsidRDefault="000326BA" w:rsidP="000326BA">
      <w:pPr>
        <w:rPr>
          <w:rFonts w:ascii="Aptos" w:hAnsi="Aptos"/>
          <w:sz w:val="22"/>
        </w:rPr>
      </w:pPr>
    </w:p>
    <w:sectPr w:rsidR="000326BA" w:rsidRPr="00137141" w:rsidSect="00985308">
      <w:footnotePr>
        <w:pos w:val="beneathText"/>
      </w:footnotePr>
      <w:pgSz w:w="11905" w:h="16837"/>
      <w:pgMar w:top="1417" w:right="1417" w:bottom="1417" w:left="1276" w:header="708" w:footer="567" w:gutter="0"/>
      <w:cols w:space="708"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F1BAB" w14:textId="77777777" w:rsidR="00647BBF" w:rsidRDefault="00647BBF">
      <w:r>
        <w:separator/>
      </w:r>
    </w:p>
  </w:endnote>
  <w:endnote w:type="continuationSeparator" w:id="0">
    <w:p w14:paraId="3BB5D3D3" w14:textId="77777777" w:rsidR="00647BBF" w:rsidRDefault="00647BBF">
      <w:r>
        <w:continuationSeparator/>
      </w:r>
    </w:p>
  </w:endnote>
  <w:endnote w:type="continuationNotice" w:id="1">
    <w:p w14:paraId="1C9E991B" w14:textId="77777777" w:rsidR="00647BBF" w:rsidRDefault="00647B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99D6" w14:textId="6B86328D" w:rsidR="00A541AC" w:rsidRPr="00746CB5" w:rsidRDefault="00A541AC">
    <w:pPr>
      <w:pStyle w:val="Zpat"/>
      <w:ind w:right="360"/>
      <w:jc w:val="center"/>
      <w:rPr>
        <w:rFonts w:ascii="Aptos" w:hAnsi="Aptos" w:cs="Tahoma"/>
        <w:sz w:val="22"/>
        <w:szCs w:val="22"/>
      </w:rPr>
    </w:pPr>
    <w:r w:rsidRPr="00746CB5">
      <w:rPr>
        <w:rStyle w:val="slostrnky"/>
        <w:rFonts w:ascii="Aptos" w:hAnsi="Aptos" w:cs="Tahoma"/>
        <w:sz w:val="22"/>
        <w:szCs w:val="22"/>
      </w:rPr>
      <w:fldChar w:fldCharType="begin"/>
    </w:r>
    <w:r w:rsidRPr="00746CB5">
      <w:rPr>
        <w:rStyle w:val="slostrnky"/>
        <w:rFonts w:ascii="Aptos" w:hAnsi="Aptos" w:cs="Tahoma"/>
        <w:sz w:val="22"/>
        <w:szCs w:val="22"/>
      </w:rPr>
      <w:instrText xml:space="preserve"> PAGE </w:instrText>
    </w:r>
    <w:r w:rsidRPr="00746CB5">
      <w:rPr>
        <w:rStyle w:val="slostrnky"/>
        <w:rFonts w:ascii="Aptos" w:hAnsi="Aptos" w:cs="Tahoma"/>
        <w:sz w:val="22"/>
        <w:szCs w:val="22"/>
      </w:rPr>
      <w:fldChar w:fldCharType="separate"/>
    </w:r>
    <w:r w:rsidRPr="00746CB5">
      <w:rPr>
        <w:rStyle w:val="slostrnky"/>
        <w:rFonts w:ascii="Aptos" w:hAnsi="Aptos" w:cs="Tahoma"/>
        <w:noProof/>
        <w:sz w:val="22"/>
        <w:szCs w:val="22"/>
      </w:rPr>
      <w:t>2</w:t>
    </w:r>
    <w:r w:rsidRPr="00746CB5">
      <w:rPr>
        <w:rStyle w:val="slostrnky"/>
        <w:rFonts w:ascii="Aptos" w:hAnsi="Aptos" w:cs="Tahoma"/>
        <w:noProof/>
        <w:sz w:val="22"/>
        <w:szCs w:val="22"/>
      </w:rPr>
      <w:t>1</w:t>
    </w:r>
    <w:r w:rsidRPr="00746CB5">
      <w:rPr>
        <w:rStyle w:val="slostrnky"/>
        <w:rFonts w:ascii="Aptos" w:hAnsi="Aptos" w:cs="Tahoma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EB3C9" w14:textId="0ECA007D" w:rsidR="00A541AC" w:rsidRPr="0014340B" w:rsidRDefault="00626C8B" w:rsidP="0014340B">
    <w:pPr>
      <w:pStyle w:val="Zpat"/>
      <w:ind w:right="360"/>
      <w:jc w:val="center"/>
      <w:rPr>
        <w:rFonts w:ascii="Aptos" w:hAnsi="Aptos" w:cs="Tahoma"/>
        <w:sz w:val="22"/>
        <w:szCs w:val="22"/>
      </w:rPr>
    </w:pPr>
    <w:r w:rsidRPr="00F33DD5">
      <w:rPr>
        <w:rStyle w:val="slostrnky"/>
        <w:rFonts w:ascii="Aptos" w:hAnsi="Aptos" w:cs="Tahoma"/>
        <w:sz w:val="22"/>
        <w:szCs w:val="22"/>
      </w:rPr>
      <w:fldChar w:fldCharType="begin"/>
    </w:r>
    <w:r w:rsidRPr="00037A82">
      <w:rPr>
        <w:rStyle w:val="slostrnky"/>
        <w:rFonts w:ascii="Aptos" w:hAnsi="Aptos" w:cs="Tahoma"/>
        <w:sz w:val="22"/>
        <w:szCs w:val="22"/>
      </w:rPr>
      <w:instrText xml:space="preserve"> PAGE </w:instrText>
    </w:r>
    <w:r w:rsidRPr="00F33DD5">
      <w:rPr>
        <w:rStyle w:val="slostrnky"/>
        <w:rFonts w:ascii="Aptos" w:hAnsi="Aptos" w:cs="Tahoma"/>
        <w:sz w:val="22"/>
        <w:szCs w:val="22"/>
      </w:rPr>
      <w:fldChar w:fldCharType="separate"/>
    </w:r>
    <w:r w:rsidRPr="0014340B">
      <w:rPr>
        <w:rStyle w:val="slostrnky"/>
        <w:rFonts w:ascii="Aptos" w:hAnsi="Aptos" w:cs="Tahoma"/>
        <w:sz w:val="22"/>
        <w:szCs w:val="22"/>
      </w:rPr>
      <w:t>8</w:t>
    </w:r>
    <w:r w:rsidRPr="00F33DD5">
      <w:rPr>
        <w:rStyle w:val="slostrnky"/>
        <w:rFonts w:ascii="Aptos" w:hAnsi="Aptos" w:cs="Tahoma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8AE87" w14:textId="77777777" w:rsidR="00647BBF" w:rsidRDefault="00647BBF">
      <w:r>
        <w:separator/>
      </w:r>
    </w:p>
  </w:footnote>
  <w:footnote w:type="continuationSeparator" w:id="0">
    <w:p w14:paraId="7B75DC60" w14:textId="77777777" w:rsidR="00647BBF" w:rsidRDefault="00647BBF">
      <w:r>
        <w:continuationSeparator/>
      </w:r>
    </w:p>
  </w:footnote>
  <w:footnote w:type="continuationNotice" w:id="1">
    <w:p w14:paraId="1A7F9177" w14:textId="77777777" w:rsidR="00647BBF" w:rsidRDefault="00647B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0CFE" w14:textId="77777777" w:rsidR="00FE0BA1" w:rsidRPr="00826268" w:rsidRDefault="00FE0BA1" w:rsidP="00FE0BA1">
    <w:pPr>
      <w:pStyle w:val="Zhlav"/>
      <w:tabs>
        <w:tab w:val="clear" w:pos="4536"/>
        <w:tab w:val="clear" w:pos="9072"/>
        <w:tab w:val="left" w:pos="1665"/>
      </w:tabs>
      <w:rPr>
        <w:rFonts w:ascii="Aptos" w:hAnsi="Aptos"/>
        <w:b/>
        <w:smallCaps/>
        <w:sz w:val="22"/>
        <w:szCs w:val="22"/>
        <w:lang w:val="cs-CZ"/>
      </w:rPr>
    </w:pPr>
    <w:r w:rsidRPr="00826268">
      <w:rPr>
        <w:rFonts w:ascii="Aptos" w:hAnsi="Aptos"/>
        <w:b/>
        <w:smallCaps/>
        <w:sz w:val="22"/>
        <w:szCs w:val="22"/>
        <w:lang w:val="cs-CZ"/>
      </w:rPr>
      <w:t>Příloha č. 1 – soutěžní zadání</w:t>
    </w:r>
    <w:r w:rsidRPr="00826268">
      <w:rPr>
        <w:rFonts w:ascii="Aptos" w:hAnsi="Aptos"/>
        <w:b/>
        <w:smallCaps/>
        <w:sz w:val="22"/>
        <w:szCs w:val="22"/>
        <w:lang w:val="cs-CZ"/>
      </w:rPr>
      <w:tab/>
    </w:r>
  </w:p>
  <w:p w14:paraId="67DBCE29" w14:textId="77777777" w:rsidR="00FE0BA1" w:rsidRDefault="00FE0B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A295" w14:textId="5570F1C3" w:rsidR="00A541AC" w:rsidRPr="0014340B" w:rsidRDefault="00A541AC" w:rsidP="00B147AF">
    <w:pPr>
      <w:pStyle w:val="Zhlav"/>
      <w:tabs>
        <w:tab w:val="clear" w:pos="4536"/>
        <w:tab w:val="clear" w:pos="9072"/>
        <w:tab w:val="left" w:pos="1665"/>
      </w:tabs>
      <w:rPr>
        <w:rFonts w:ascii="Aptos" w:hAnsi="Aptos"/>
        <w:b/>
        <w:smallCaps/>
        <w:sz w:val="22"/>
        <w:szCs w:val="22"/>
        <w:lang w:val="cs-CZ"/>
      </w:rPr>
    </w:pPr>
    <w:r w:rsidRPr="0014340B">
      <w:rPr>
        <w:rFonts w:ascii="Aptos" w:hAnsi="Aptos"/>
        <w:b/>
        <w:smallCaps/>
        <w:sz w:val="22"/>
        <w:szCs w:val="22"/>
        <w:lang w:val="cs-CZ"/>
      </w:rPr>
      <w:t>Příloha č. 1 – soutěžní zadání</w:t>
    </w:r>
    <w:r w:rsidRPr="0014340B">
      <w:rPr>
        <w:rFonts w:ascii="Aptos" w:hAnsi="Aptos"/>
        <w:b/>
        <w:smallCaps/>
        <w:sz w:val="22"/>
        <w:szCs w:val="22"/>
        <w:lang w:val="cs-CZ"/>
      </w:rPr>
      <w:tab/>
    </w:r>
  </w:p>
  <w:p w14:paraId="487A1A40" w14:textId="47153FCB" w:rsidR="00A541AC" w:rsidRPr="005758AE" w:rsidRDefault="00A541AC" w:rsidP="005758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EE9A0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9"/>
    <w:multiLevelType w:val="singleLevel"/>
    <w:tmpl w:val="00000009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10"/>
    <w:multiLevelType w:val="singleLevel"/>
    <w:tmpl w:val="00000010"/>
    <w:name w:val="WW8Num26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</w:rPr>
    </w:lvl>
  </w:abstractNum>
  <w:abstractNum w:abstractNumId="3" w15:restartNumberingAfterBreak="0">
    <w:nsid w:val="00000012"/>
    <w:multiLevelType w:val="multilevel"/>
    <w:tmpl w:val="00000012"/>
    <w:name w:val="WW8Num33"/>
    <w:lvl w:ilvl="0">
      <w:start w:val="1"/>
      <w:numFmt w:val="decimal"/>
      <w:pStyle w:val="Textodstavce"/>
      <w:lvlText w:val="(%1)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00000013"/>
    <w:multiLevelType w:val="singleLevel"/>
    <w:tmpl w:val="00000013"/>
    <w:name w:val="WW8Num34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/>
        <w:i w:val="0"/>
      </w:rPr>
    </w:lvl>
  </w:abstractNum>
  <w:abstractNum w:abstractNumId="5" w15:restartNumberingAfterBreak="0">
    <w:nsid w:val="064B21C0"/>
    <w:multiLevelType w:val="multilevel"/>
    <w:tmpl w:val="F6D26B2C"/>
    <w:lvl w:ilvl="0">
      <w:start w:val="1"/>
      <w:numFmt w:val="decimal"/>
      <w:lvlText w:val="%1."/>
      <w:lvlJc w:val="left"/>
      <w:pPr>
        <w:ind w:left="502" w:hanging="360"/>
      </w:pPr>
      <w:rPr>
        <w:i w:val="0"/>
        <w:iCs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9"/>
        <w:szCs w:val="19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862"/>
        </w:tabs>
        <w:ind w:left="862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081D6FA7"/>
    <w:multiLevelType w:val="hybridMultilevel"/>
    <w:tmpl w:val="5E5C4F4E"/>
    <w:lvl w:ilvl="0" w:tplc="E796E2C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050E7"/>
    <w:multiLevelType w:val="multilevel"/>
    <w:tmpl w:val="EBF496E4"/>
    <w:lvl w:ilvl="0">
      <w:start w:val="7"/>
      <w:numFmt w:val="decimal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934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99" w:hanging="3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snapToGrid w:val="0"/>
        <w:vanish w:val="0"/>
        <w:color w:val="000000"/>
        <w:sz w:val="20"/>
        <w:szCs w:val="20"/>
      </w:rPr>
    </w:lvl>
  </w:abstractNum>
  <w:abstractNum w:abstractNumId="8" w15:restartNumberingAfterBreak="0">
    <w:nsid w:val="0F2A6CAF"/>
    <w:multiLevelType w:val="hybridMultilevel"/>
    <w:tmpl w:val="9B56D6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2C4AE3"/>
    <w:multiLevelType w:val="hybridMultilevel"/>
    <w:tmpl w:val="F75E85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53755"/>
    <w:multiLevelType w:val="hybridMultilevel"/>
    <w:tmpl w:val="1DD0FF6E"/>
    <w:lvl w:ilvl="0" w:tplc="E1B2264C">
      <w:start w:val="1"/>
      <w:numFmt w:val="decimal"/>
      <w:lvlText w:val="Příloha č. %1"/>
      <w:lvlJc w:val="left"/>
      <w:pPr>
        <w:ind w:left="1287" w:hanging="360"/>
      </w:pPr>
      <w:rPr>
        <w:rFonts w:ascii="Aptos" w:hAnsi="Aptos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06F2221"/>
    <w:multiLevelType w:val="multilevel"/>
    <w:tmpl w:val="C53AB9D8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12" w15:restartNumberingAfterBreak="0">
    <w:nsid w:val="12CF311C"/>
    <w:multiLevelType w:val="multilevel"/>
    <w:tmpl w:val="6CEE4C1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862"/>
        </w:tabs>
        <w:ind w:left="862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4E127E7"/>
    <w:multiLevelType w:val="hybridMultilevel"/>
    <w:tmpl w:val="8070B310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1553478D"/>
    <w:multiLevelType w:val="multilevel"/>
    <w:tmpl w:val="661EE57E"/>
    <w:lvl w:ilvl="0">
      <w:start w:val="1"/>
      <w:numFmt w:val="decimal"/>
      <w:lvlText w:val="%1."/>
      <w:lvlJc w:val="left"/>
      <w:pPr>
        <w:ind w:left="502" w:hanging="360"/>
      </w:pPr>
      <w:rPr>
        <w:rFonts w:ascii="Aptos" w:hAnsi="Aptos" w:hint="default"/>
        <w:i w:val="0"/>
        <w:i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18"/>
        </w:tabs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ptos" w:hAnsi="Aptos"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161C59E7"/>
    <w:multiLevelType w:val="hybridMultilevel"/>
    <w:tmpl w:val="956A7070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8720691"/>
    <w:multiLevelType w:val="multilevel"/>
    <w:tmpl w:val="102CBC86"/>
    <w:lvl w:ilvl="0">
      <w:start w:val="1"/>
      <w:numFmt w:val="decimal"/>
      <w:lvlText w:val="%1."/>
      <w:lvlJc w:val="left"/>
      <w:pPr>
        <w:ind w:left="502" w:hanging="360"/>
      </w:pPr>
      <w:rPr>
        <w:rFonts w:ascii="Aptos" w:hAnsi="Aptos" w:hint="default"/>
        <w:i w:val="0"/>
        <w:i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18"/>
        </w:tabs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ptos" w:hAnsi="Aptos"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19CB34E8"/>
    <w:multiLevelType w:val="hybridMultilevel"/>
    <w:tmpl w:val="3FB8D1D0"/>
    <w:lvl w:ilvl="0" w:tplc="3EB8870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FB75A2D"/>
    <w:multiLevelType w:val="multilevel"/>
    <w:tmpl w:val="4C04AC68"/>
    <w:lvl w:ilvl="0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19" w15:restartNumberingAfterBreak="0">
    <w:nsid w:val="21781E1F"/>
    <w:multiLevelType w:val="multilevel"/>
    <w:tmpl w:val="E13EAE20"/>
    <w:lvl w:ilvl="0">
      <w:start w:val="1"/>
      <w:numFmt w:val="decimal"/>
      <w:pStyle w:val="Nadpis10"/>
      <w:lvlText w:val="%1."/>
      <w:lvlJc w:val="left"/>
      <w:pPr>
        <w:ind w:left="502" w:hanging="360"/>
      </w:pPr>
      <w:rPr>
        <w:rFonts w:ascii="Aptos" w:hAnsi="Aptos" w:hint="default"/>
        <w:i w:val="0"/>
        <w:iCs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tyl1"/>
      <w:lvlText w:val="%1.%2.%3"/>
      <w:lvlJc w:val="left"/>
      <w:pPr>
        <w:tabs>
          <w:tab w:val="num" w:pos="862"/>
        </w:tabs>
        <w:ind w:left="862" w:hanging="720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ascii="Aptos" w:hAnsi="Aptos"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23B64562"/>
    <w:multiLevelType w:val="hybridMultilevel"/>
    <w:tmpl w:val="457ABAD4"/>
    <w:lvl w:ilvl="0" w:tplc="04050017">
      <w:start w:val="1"/>
      <w:numFmt w:val="lowerLetter"/>
      <w:lvlText w:val="%1)"/>
      <w:lvlJc w:val="left"/>
      <w:pPr>
        <w:ind w:left="863" w:hanging="360"/>
      </w:pPr>
      <w:rPr>
        <w:rFonts w:hint="default"/>
      </w:rPr>
    </w:lvl>
    <w:lvl w:ilvl="1" w:tplc="92C890EE">
      <w:start w:val="1"/>
      <w:numFmt w:val="bullet"/>
      <w:lvlText w:val="-"/>
      <w:lvlJc w:val="left"/>
      <w:pPr>
        <w:ind w:left="158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1" w15:restartNumberingAfterBreak="0">
    <w:nsid w:val="25585995"/>
    <w:multiLevelType w:val="multilevel"/>
    <w:tmpl w:val="BDA8647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9"/>
        <w:szCs w:val="19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862"/>
        </w:tabs>
        <w:ind w:left="862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25F14C2A"/>
    <w:multiLevelType w:val="hybridMultilevel"/>
    <w:tmpl w:val="3C501C66"/>
    <w:lvl w:ilvl="0" w:tplc="C270FDF0">
      <w:start w:val="1"/>
      <w:numFmt w:val="decimal"/>
      <w:pStyle w:val="AA"/>
      <w:lvlText w:val="%1)"/>
      <w:lvlJc w:val="left"/>
      <w:pPr>
        <w:ind w:left="720" w:hanging="360"/>
      </w:pPr>
    </w:lvl>
    <w:lvl w:ilvl="1" w:tplc="5D1C6F24">
      <w:start w:val="1"/>
      <w:numFmt w:val="lowerLetter"/>
      <w:pStyle w:val="CC"/>
      <w:lvlText w:val="%2."/>
      <w:lvlJc w:val="left"/>
      <w:pPr>
        <w:ind w:left="1440" w:hanging="360"/>
      </w:pPr>
    </w:lvl>
    <w:lvl w:ilvl="2" w:tplc="ED545E6C">
      <w:start w:val="1"/>
      <w:numFmt w:val="lowerRoman"/>
      <w:pStyle w:val="DD"/>
      <w:lvlText w:val="%3."/>
      <w:lvlJc w:val="right"/>
      <w:pPr>
        <w:ind w:left="2160" w:hanging="180"/>
      </w:pPr>
    </w:lvl>
    <w:lvl w:ilvl="3" w:tplc="FB36F0E8">
      <w:start w:val="1"/>
      <w:numFmt w:val="decimal"/>
      <w:pStyle w:val="BB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96198"/>
    <w:multiLevelType w:val="hybridMultilevel"/>
    <w:tmpl w:val="53F8E284"/>
    <w:lvl w:ilvl="0" w:tplc="5120C1B6">
      <w:start w:val="1"/>
      <w:numFmt w:val="lowerRoman"/>
      <w:lvlText w:val="%1."/>
      <w:lvlJc w:val="left"/>
      <w:pPr>
        <w:ind w:left="1222" w:hanging="720"/>
      </w:pPr>
      <w:rPr>
        <w:rFonts w:hint="default"/>
      </w:rPr>
    </w:lvl>
    <w:lvl w:ilvl="1" w:tplc="3252D67A">
      <w:start w:val="1"/>
      <w:numFmt w:val="lowerLetter"/>
      <w:lvlText w:val="%2)"/>
      <w:lvlJc w:val="left"/>
      <w:pPr>
        <w:ind w:left="1942" w:hanging="720"/>
      </w:pPr>
      <w:rPr>
        <w:rFonts w:hint="default"/>
      </w:rPr>
    </w:lvl>
    <w:lvl w:ilvl="2" w:tplc="5D446B00">
      <w:start w:val="1"/>
      <w:numFmt w:val="lowerRoman"/>
      <w:lvlText w:val="(%3)"/>
      <w:lvlJc w:val="left"/>
      <w:pPr>
        <w:ind w:left="2842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295968D5"/>
    <w:multiLevelType w:val="hybridMultilevel"/>
    <w:tmpl w:val="EB6E81C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A6C2198"/>
    <w:multiLevelType w:val="hybridMultilevel"/>
    <w:tmpl w:val="E24640F2"/>
    <w:lvl w:ilvl="0" w:tplc="020CEB8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1E4EB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C8052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4270B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9628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BA38C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D2AC9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AAEE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30DD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B202928"/>
    <w:multiLevelType w:val="multilevel"/>
    <w:tmpl w:val="291A3BB2"/>
    <w:lvl w:ilvl="0">
      <w:start w:val="1"/>
      <w:numFmt w:val="lowerLetter"/>
      <w:lvlText w:val="%1."/>
      <w:lvlJc w:val="left"/>
      <w:pPr>
        <w:ind w:left="862" w:hanging="360"/>
      </w:pPr>
      <w:rPr>
        <w:rFonts w:hint="default"/>
        <w:b/>
        <w:bCs w:val="0"/>
      </w:rPr>
    </w:lvl>
    <w:lvl w:ilvl="1">
      <w:start w:val="1"/>
      <w:numFmt w:val="lowerRoman"/>
      <w:lvlText w:val="%2."/>
      <w:lvlJc w:val="left"/>
      <w:pPr>
        <w:ind w:left="1582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27" w15:restartNumberingAfterBreak="0">
    <w:nsid w:val="2CC11E76"/>
    <w:multiLevelType w:val="multilevel"/>
    <w:tmpl w:val="850C8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6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lowerLetter"/>
      <w:lvlText w:val="%4)"/>
      <w:lvlJc w:val="left"/>
      <w:pPr>
        <w:ind w:left="1713" w:hanging="720"/>
      </w:pPr>
      <w:rPr>
        <w:rFonts w:ascii="Aptos" w:eastAsia="Times New Roman" w:hAnsi="Aptos" w:cs="Tahoma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3E2335E"/>
    <w:multiLevelType w:val="hybridMultilevel"/>
    <w:tmpl w:val="EAB273CC"/>
    <w:lvl w:ilvl="0" w:tplc="F014BF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F014BFBA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auto"/>
        <w:sz w:val="22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7C6E30"/>
    <w:multiLevelType w:val="hybridMultilevel"/>
    <w:tmpl w:val="ECD2EC96"/>
    <w:lvl w:ilvl="0" w:tplc="3C12D40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3AFB7747"/>
    <w:multiLevelType w:val="hybridMultilevel"/>
    <w:tmpl w:val="2A10EB5A"/>
    <w:lvl w:ilvl="0" w:tplc="9558CF4E">
      <w:start w:val="1"/>
      <w:numFmt w:val="lowerLetter"/>
      <w:lvlText w:val="%1)"/>
      <w:lvlJc w:val="left"/>
      <w:pPr>
        <w:ind w:left="1438" w:hanging="360"/>
      </w:pPr>
      <w:rPr>
        <w:rFonts w:ascii="Aptos" w:hAnsi="Aptos" w:cs="Tahoma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58" w:hanging="360"/>
      </w:pPr>
    </w:lvl>
    <w:lvl w:ilvl="2" w:tplc="0405001B" w:tentative="1">
      <w:start w:val="1"/>
      <w:numFmt w:val="lowerRoman"/>
      <w:lvlText w:val="%3."/>
      <w:lvlJc w:val="right"/>
      <w:pPr>
        <w:ind w:left="2878" w:hanging="180"/>
      </w:pPr>
    </w:lvl>
    <w:lvl w:ilvl="3" w:tplc="0405000F" w:tentative="1">
      <w:start w:val="1"/>
      <w:numFmt w:val="decimal"/>
      <w:lvlText w:val="%4."/>
      <w:lvlJc w:val="left"/>
      <w:pPr>
        <w:ind w:left="3598" w:hanging="360"/>
      </w:pPr>
    </w:lvl>
    <w:lvl w:ilvl="4" w:tplc="04050019" w:tentative="1">
      <w:start w:val="1"/>
      <w:numFmt w:val="lowerLetter"/>
      <w:lvlText w:val="%5."/>
      <w:lvlJc w:val="left"/>
      <w:pPr>
        <w:ind w:left="4318" w:hanging="360"/>
      </w:pPr>
    </w:lvl>
    <w:lvl w:ilvl="5" w:tplc="0405001B" w:tentative="1">
      <w:start w:val="1"/>
      <w:numFmt w:val="lowerRoman"/>
      <w:lvlText w:val="%6."/>
      <w:lvlJc w:val="right"/>
      <w:pPr>
        <w:ind w:left="5038" w:hanging="180"/>
      </w:pPr>
    </w:lvl>
    <w:lvl w:ilvl="6" w:tplc="0405000F" w:tentative="1">
      <w:start w:val="1"/>
      <w:numFmt w:val="decimal"/>
      <w:lvlText w:val="%7."/>
      <w:lvlJc w:val="left"/>
      <w:pPr>
        <w:ind w:left="5758" w:hanging="360"/>
      </w:pPr>
    </w:lvl>
    <w:lvl w:ilvl="7" w:tplc="04050019" w:tentative="1">
      <w:start w:val="1"/>
      <w:numFmt w:val="lowerLetter"/>
      <w:lvlText w:val="%8."/>
      <w:lvlJc w:val="left"/>
      <w:pPr>
        <w:ind w:left="6478" w:hanging="360"/>
      </w:pPr>
    </w:lvl>
    <w:lvl w:ilvl="8" w:tplc="040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31" w15:restartNumberingAfterBreak="0">
    <w:nsid w:val="3BF02163"/>
    <w:multiLevelType w:val="multilevel"/>
    <w:tmpl w:val="4C04AC68"/>
    <w:lvl w:ilvl="0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32" w15:restartNumberingAfterBreak="0">
    <w:nsid w:val="41406C2E"/>
    <w:multiLevelType w:val="hybridMultilevel"/>
    <w:tmpl w:val="8A9604DC"/>
    <w:lvl w:ilvl="0" w:tplc="C5F26AFA">
      <w:start w:val="1"/>
      <w:numFmt w:val="upperLetter"/>
      <w:pStyle w:val="PrvnrovesmlouvyNadpis"/>
      <w:lvlText w:val="%1."/>
      <w:lvlJc w:val="left"/>
      <w:pPr>
        <w:ind w:left="107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15859EA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1D0343"/>
    <w:multiLevelType w:val="hybridMultilevel"/>
    <w:tmpl w:val="03D69CA2"/>
    <w:lvl w:ilvl="0" w:tplc="8A36A24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A2AEB4">
      <w:start w:val="1"/>
      <w:numFmt w:val="lowerLetter"/>
      <w:pStyle w:val="Psm2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AE50CA08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ACDCF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570E8B"/>
    <w:multiLevelType w:val="hybridMultilevel"/>
    <w:tmpl w:val="2DA802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2D15F3"/>
    <w:multiLevelType w:val="multilevel"/>
    <w:tmpl w:val="2F484A04"/>
    <w:lvl w:ilvl="0">
      <w:start w:val="1"/>
      <w:numFmt w:val="decimal"/>
      <w:pStyle w:val="Smluvnstrany123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6" w15:restartNumberingAfterBreak="0">
    <w:nsid w:val="4B816356"/>
    <w:multiLevelType w:val="hybridMultilevel"/>
    <w:tmpl w:val="45205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1E5A51"/>
    <w:multiLevelType w:val="hybridMultilevel"/>
    <w:tmpl w:val="8070B310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4C6C0431"/>
    <w:multiLevelType w:val="multilevel"/>
    <w:tmpl w:val="E4ECF7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ruhrovesmlouvy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numFmt w:val="none"/>
      <w:pStyle w:val="Tetrovesmlouvy"/>
      <w:lvlText w:val=""/>
      <w:lvlJc w:val="left"/>
      <w:pPr>
        <w:tabs>
          <w:tab w:val="num" w:pos="360"/>
        </w:tabs>
      </w:pPr>
    </w:lvl>
    <w:lvl w:ilvl="3">
      <w:numFmt w:val="decimal"/>
      <w:pStyle w:val="tvrtrovesmlouvy"/>
      <w:lvlText w:val=""/>
      <w:lvlJc w:val="left"/>
    </w:lvl>
    <w:lvl w:ilvl="4">
      <w:numFmt w:val="decimal"/>
      <w:pStyle w:val="Ptrove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49635C6"/>
    <w:multiLevelType w:val="hybridMultilevel"/>
    <w:tmpl w:val="8070B310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566539AF"/>
    <w:multiLevelType w:val="hybridMultilevel"/>
    <w:tmpl w:val="1F427928"/>
    <w:lvl w:ilvl="0" w:tplc="8DA69CF2">
      <w:start w:val="1"/>
      <w:numFmt w:val="lowerLetter"/>
      <w:lvlText w:val="%1)"/>
      <w:lvlJc w:val="left"/>
      <w:pPr>
        <w:ind w:left="862" w:hanging="360"/>
      </w:pPr>
      <w:rPr>
        <w:rFonts w:ascii="Aptos" w:hAnsi="Aptos"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5A7C0A75"/>
    <w:multiLevelType w:val="hybridMultilevel"/>
    <w:tmpl w:val="8070B310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5D2D5D93"/>
    <w:multiLevelType w:val="hybridMultilevel"/>
    <w:tmpl w:val="247E49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5D5AEC"/>
    <w:multiLevelType w:val="multilevel"/>
    <w:tmpl w:val="537E9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ascii="Aptos" w:hAnsi="Aptos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44" w15:restartNumberingAfterBreak="0">
    <w:nsid w:val="61AC4250"/>
    <w:multiLevelType w:val="multilevel"/>
    <w:tmpl w:val="102CBC86"/>
    <w:lvl w:ilvl="0">
      <w:start w:val="1"/>
      <w:numFmt w:val="decimal"/>
      <w:lvlText w:val="%1."/>
      <w:lvlJc w:val="left"/>
      <w:pPr>
        <w:ind w:left="502" w:hanging="360"/>
      </w:pPr>
      <w:rPr>
        <w:rFonts w:ascii="Aptos" w:hAnsi="Aptos" w:hint="default"/>
        <w:i w:val="0"/>
        <w:i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18"/>
        </w:tabs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ptos" w:hAnsi="Aptos"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5" w15:restartNumberingAfterBreak="0">
    <w:nsid w:val="62AF27A8"/>
    <w:multiLevelType w:val="hybridMultilevel"/>
    <w:tmpl w:val="39D2BF64"/>
    <w:lvl w:ilvl="0" w:tplc="04050017">
      <w:start w:val="1"/>
      <w:numFmt w:val="lowerLetter"/>
      <w:lvlText w:val="%1)"/>
      <w:lvlJc w:val="left"/>
      <w:pPr>
        <w:ind w:left="1438" w:hanging="360"/>
      </w:pPr>
    </w:lvl>
    <w:lvl w:ilvl="1" w:tplc="04050019" w:tentative="1">
      <w:start w:val="1"/>
      <w:numFmt w:val="lowerLetter"/>
      <w:lvlText w:val="%2."/>
      <w:lvlJc w:val="left"/>
      <w:pPr>
        <w:ind w:left="2158" w:hanging="360"/>
      </w:pPr>
    </w:lvl>
    <w:lvl w:ilvl="2" w:tplc="0405001B" w:tentative="1">
      <w:start w:val="1"/>
      <w:numFmt w:val="lowerRoman"/>
      <w:lvlText w:val="%3."/>
      <w:lvlJc w:val="right"/>
      <w:pPr>
        <w:ind w:left="2878" w:hanging="180"/>
      </w:pPr>
    </w:lvl>
    <w:lvl w:ilvl="3" w:tplc="0405000F" w:tentative="1">
      <w:start w:val="1"/>
      <w:numFmt w:val="decimal"/>
      <w:lvlText w:val="%4."/>
      <w:lvlJc w:val="left"/>
      <w:pPr>
        <w:ind w:left="3598" w:hanging="360"/>
      </w:pPr>
    </w:lvl>
    <w:lvl w:ilvl="4" w:tplc="04050019" w:tentative="1">
      <w:start w:val="1"/>
      <w:numFmt w:val="lowerLetter"/>
      <w:lvlText w:val="%5."/>
      <w:lvlJc w:val="left"/>
      <w:pPr>
        <w:ind w:left="4318" w:hanging="360"/>
      </w:pPr>
    </w:lvl>
    <w:lvl w:ilvl="5" w:tplc="0405001B" w:tentative="1">
      <w:start w:val="1"/>
      <w:numFmt w:val="lowerRoman"/>
      <w:lvlText w:val="%6."/>
      <w:lvlJc w:val="right"/>
      <w:pPr>
        <w:ind w:left="5038" w:hanging="180"/>
      </w:pPr>
    </w:lvl>
    <w:lvl w:ilvl="6" w:tplc="0405000F" w:tentative="1">
      <w:start w:val="1"/>
      <w:numFmt w:val="decimal"/>
      <w:lvlText w:val="%7."/>
      <w:lvlJc w:val="left"/>
      <w:pPr>
        <w:ind w:left="5758" w:hanging="360"/>
      </w:pPr>
    </w:lvl>
    <w:lvl w:ilvl="7" w:tplc="04050019" w:tentative="1">
      <w:start w:val="1"/>
      <w:numFmt w:val="lowerLetter"/>
      <w:lvlText w:val="%8."/>
      <w:lvlJc w:val="left"/>
      <w:pPr>
        <w:ind w:left="6478" w:hanging="360"/>
      </w:pPr>
    </w:lvl>
    <w:lvl w:ilvl="8" w:tplc="040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46" w15:restartNumberingAfterBreak="0">
    <w:nsid w:val="64F01CA4"/>
    <w:multiLevelType w:val="hybridMultilevel"/>
    <w:tmpl w:val="2A10EB5A"/>
    <w:lvl w:ilvl="0" w:tplc="FFFFFFFF">
      <w:start w:val="1"/>
      <w:numFmt w:val="lowerLetter"/>
      <w:lvlText w:val="%1)"/>
      <w:lvlJc w:val="left"/>
      <w:pPr>
        <w:ind w:left="1438" w:hanging="360"/>
      </w:pPr>
      <w:rPr>
        <w:rFonts w:ascii="Aptos" w:hAnsi="Aptos" w:cs="Tahom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58" w:hanging="360"/>
      </w:pPr>
    </w:lvl>
    <w:lvl w:ilvl="2" w:tplc="FFFFFFFF" w:tentative="1">
      <w:start w:val="1"/>
      <w:numFmt w:val="lowerRoman"/>
      <w:lvlText w:val="%3."/>
      <w:lvlJc w:val="right"/>
      <w:pPr>
        <w:ind w:left="2878" w:hanging="180"/>
      </w:pPr>
    </w:lvl>
    <w:lvl w:ilvl="3" w:tplc="FFFFFFFF" w:tentative="1">
      <w:start w:val="1"/>
      <w:numFmt w:val="decimal"/>
      <w:lvlText w:val="%4."/>
      <w:lvlJc w:val="left"/>
      <w:pPr>
        <w:ind w:left="3598" w:hanging="360"/>
      </w:pPr>
    </w:lvl>
    <w:lvl w:ilvl="4" w:tplc="FFFFFFFF" w:tentative="1">
      <w:start w:val="1"/>
      <w:numFmt w:val="lowerLetter"/>
      <w:lvlText w:val="%5."/>
      <w:lvlJc w:val="left"/>
      <w:pPr>
        <w:ind w:left="4318" w:hanging="360"/>
      </w:pPr>
    </w:lvl>
    <w:lvl w:ilvl="5" w:tplc="FFFFFFFF" w:tentative="1">
      <w:start w:val="1"/>
      <w:numFmt w:val="lowerRoman"/>
      <w:lvlText w:val="%6."/>
      <w:lvlJc w:val="right"/>
      <w:pPr>
        <w:ind w:left="5038" w:hanging="180"/>
      </w:pPr>
    </w:lvl>
    <w:lvl w:ilvl="6" w:tplc="FFFFFFFF" w:tentative="1">
      <w:start w:val="1"/>
      <w:numFmt w:val="decimal"/>
      <w:lvlText w:val="%7."/>
      <w:lvlJc w:val="left"/>
      <w:pPr>
        <w:ind w:left="5758" w:hanging="360"/>
      </w:pPr>
    </w:lvl>
    <w:lvl w:ilvl="7" w:tplc="FFFFFFFF" w:tentative="1">
      <w:start w:val="1"/>
      <w:numFmt w:val="lowerLetter"/>
      <w:lvlText w:val="%8."/>
      <w:lvlJc w:val="left"/>
      <w:pPr>
        <w:ind w:left="6478" w:hanging="360"/>
      </w:pPr>
    </w:lvl>
    <w:lvl w:ilvl="8" w:tplc="FFFFFFFF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47" w15:restartNumberingAfterBreak="0">
    <w:nsid w:val="668E29D0"/>
    <w:multiLevelType w:val="hybridMultilevel"/>
    <w:tmpl w:val="942CF5C4"/>
    <w:lvl w:ilvl="0" w:tplc="0DA83EF0">
      <w:start w:val="1"/>
      <w:numFmt w:val="lowerLetter"/>
      <w:lvlText w:val="%1)"/>
      <w:lvlJc w:val="left"/>
      <w:pPr>
        <w:ind w:left="4897" w:hanging="360"/>
      </w:pPr>
      <w:rPr>
        <w:rFonts w:ascii="Tahoma" w:hAnsi="Tahoma" w:cs="Tahoma" w:hint="default"/>
        <w:sz w:val="19"/>
        <w:szCs w:val="19"/>
      </w:rPr>
    </w:lvl>
    <w:lvl w:ilvl="1" w:tplc="0405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8" w15:restartNumberingAfterBreak="0">
    <w:nsid w:val="6F0B3CDC"/>
    <w:multiLevelType w:val="multilevel"/>
    <w:tmpl w:val="85964EA0"/>
    <w:lvl w:ilvl="0">
      <w:start w:val="1"/>
      <w:numFmt w:val="decimal"/>
      <w:lvlText w:val="%1."/>
      <w:lvlJc w:val="left"/>
      <w:pPr>
        <w:ind w:left="502" w:hanging="360"/>
      </w:pPr>
      <w:rPr>
        <w:i w:val="0"/>
        <w:iCs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70B239ED"/>
    <w:multiLevelType w:val="multilevel"/>
    <w:tmpl w:val="F092CE36"/>
    <w:lvl w:ilvl="0">
      <w:start w:val="1"/>
      <w:numFmt w:val="ordinal"/>
      <w:lvlText w:val="a%1"/>
      <w:lvlJc w:val="left"/>
      <w:pPr>
        <w:ind w:left="1353" w:hanging="360"/>
      </w:pPr>
      <w:rPr>
        <w:rFonts w:ascii="Aptos" w:hAnsi="Aptos" w:hint="default"/>
        <w:b w:val="0"/>
        <w:sz w:val="22"/>
        <w:szCs w:val="22"/>
      </w:rPr>
    </w:lvl>
    <w:lvl w:ilvl="1">
      <w:start w:val="1"/>
      <w:numFmt w:val="decimal"/>
      <w:lvlText w:val="b%2."/>
      <w:lvlJc w:val="left"/>
      <w:pPr>
        <w:ind w:left="20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hint="default"/>
      </w:rPr>
    </w:lvl>
  </w:abstractNum>
  <w:abstractNum w:abstractNumId="50" w15:restartNumberingAfterBreak="0">
    <w:nsid w:val="71215520"/>
    <w:multiLevelType w:val="multilevel"/>
    <w:tmpl w:val="07C8D668"/>
    <w:lvl w:ilvl="0">
      <w:start w:val="1"/>
      <w:numFmt w:val="decimal"/>
      <w:lvlText w:val="%1."/>
      <w:lvlJc w:val="left"/>
      <w:pPr>
        <w:ind w:left="502" w:hanging="360"/>
      </w:pPr>
      <w:rPr>
        <w:rFonts w:ascii="Aptos" w:hAnsi="Aptos" w:hint="default"/>
        <w:i w:val="0"/>
        <w:i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18"/>
        </w:tabs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ptos" w:hAnsi="Aptos"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 w15:restartNumberingAfterBreak="0">
    <w:nsid w:val="7D125EFE"/>
    <w:multiLevelType w:val="hybridMultilevel"/>
    <w:tmpl w:val="F75E8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F261E3"/>
    <w:multiLevelType w:val="multilevel"/>
    <w:tmpl w:val="225EB91C"/>
    <w:lvl w:ilvl="0">
      <w:start w:val="1"/>
      <w:numFmt w:val="decimal"/>
      <w:lvlText w:val="%1."/>
      <w:lvlJc w:val="left"/>
      <w:pPr>
        <w:ind w:left="502" w:hanging="360"/>
      </w:pPr>
      <w:rPr>
        <w:rFonts w:ascii="Aptos" w:hAnsi="Aptos" w:hint="default"/>
        <w:i w:val="0"/>
        <w:iCs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18"/>
        </w:tabs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Aptos" w:hAnsi="Aptos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ptos" w:hAnsi="Aptos" w:hint="default"/>
        <w:sz w:val="22"/>
        <w:szCs w:val="22"/>
      </w:rPr>
    </w:lvl>
    <w:lvl w:ilvl="4">
      <w:start w:val="1"/>
      <w:numFmt w:val="lowerLetter"/>
      <w:lvlText w:val="%5)"/>
      <w:lvlJc w:val="left"/>
      <w:pPr>
        <w:ind w:left="1637" w:hanging="36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759014892">
    <w:abstractNumId w:val="3"/>
  </w:num>
  <w:num w:numId="2" w16cid:durableId="985083210">
    <w:abstractNumId w:val="19"/>
  </w:num>
  <w:num w:numId="3" w16cid:durableId="1905025907">
    <w:abstractNumId w:val="47"/>
  </w:num>
  <w:num w:numId="4" w16cid:durableId="1794594578">
    <w:abstractNumId w:val="20"/>
  </w:num>
  <w:num w:numId="5" w16cid:durableId="566955816">
    <w:abstractNumId w:val="38"/>
  </w:num>
  <w:num w:numId="6" w16cid:durableId="1856337805">
    <w:abstractNumId w:val="33"/>
  </w:num>
  <w:num w:numId="7" w16cid:durableId="198713951">
    <w:abstractNumId w:val="42"/>
  </w:num>
  <w:num w:numId="8" w16cid:durableId="48647980">
    <w:abstractNumId w:val="27"/>
  </w:num>
  <w:num w:numId="9" w16cid:durableId="739866799">
    <w:abstractNumId w:val="7"/>
  </w:num>
  <w:num w:numId="10" w16cid:durableId="705179057">
    <w:abstractNumId w:val="32"/>
  </w:num>
  <w:num w:numId="11" w16cid:durableId="1385788397">
    <w:abstractNumId w:val="22"/>
  </w:num>
  <w:num w:numId="12" w16cid:durableId="919825217">
    <w:abstractNumId w:val="17"/>
  </w:num>
  <w:num w:numId="13" w16cid:durableId="1692561543">
    <w:abstractNumId w:val="23"/>
  </w:num>
  <w:num w:numId="14" w16cid:durableId="9139748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13338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50417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8041603">
    <w:abstractNumId w:val="29"/>
  </w:num>
  <w:num w:numId="18" w16cid:durableId="1865629386">
    <w:abstractNumId w:val="35"/>
  </w:num>
  <w:num w:numId="19" w16cid:durableId="605117633">
    <w:abstractNumId w:val="12"/>
  </w:num>
  <w:num w:numId="20" w16cid:durableId="1823741774">
    <w:abstractNumId w:val="6"/>
  </w:num>
  <w:num w:numId="21" w16cid:durableId="1365907790">
    <w:abstractNumId w:val="49"/>
  </w:num>
  <w:num w:numId="22" w16cid:durableId="617562990">
    <w:abstractNumId w:val="51"/>
  </w:num>
  <w:num w:numId="23" w16cid:durableId="983386299">
    <w:abstractNumId w:val="8"/>
  </w:num>
  <w:num w:numId="24" w16cid:durableId="1616214260">
    <w:abstractNumId w:val="34"/>
  </w:num>
  <w:num w:numId="25" w16cid:durableId="962493480">
    <w:abstractNumId w:val="5"/>
  </w:num>
  <w:num w:numId="26" w16cid:durableId="1745837361">
    <w:abstractNumId w:val="21"/>
  </w:num>
  <w:num w:numId="27" w16cid:durableId="381563292">
    <w:abstractNumId w:val="39"/>
  </w:num>
  <w:num w:numId="28" w16cid:durableId="1642729450">
    <w:abstractNumId w:val="24"/>
  </w:num>
  <w:num w:numId="29" w16cid:durableId="1666515554">
    <w:abstractNumId w:val="28"/>
  </w:num>
  <w:num w:numId="30" w16cid:durableId="1184595037">
    <w:abstractNumId w:val="26"/>
  </w:num>
  <w:num w:numId="31" w16cid:durableId="462426122">
    <w:abstractNumId w:val="31"/>
  </w:num>
  <w:num w:numId="32" w16cid:durableId="728266821">
    <w:abstractNumId w:val="45"/>
  </w:num>
  <w:num w:numId="33" w16cid:durableId="1612280784">
    <w:abstractNumId w:val="11"/>
  </w:num>
  <w:num w:numId="34" w16cid:durableId="1055665004">
    <w:abstractNumId w:val="19"/>
  </w:num>
  <w:num w:numId="35" w16cid:durableId="799106303">
    <w:abstractNumId w:val="19"/>
  </w:num>
  <w:num w:numId="36" w16cid:durableId="1675497433">
    <w:abstractNumId w:val="19"/>
  </w:num>
  <w:num w:numId="37" w16cid:durableId="1050687057">
    <w:abstractNumId w:val="18"/>
  </w:num>
  <w:num w:numId="38" w16cid:durableId="1444228969">
    <w:abstractNumId w:val="19"/>
  </w:num>
  <w:num w:numId="39" w16cid:durableId="2081361884">
    <w:abstractNumId w:val="19"/>
  </w:num>
  <w:num w:numId="40" w16cid:durableId="1299263783">
    <w:abstractNumId w:val="19"/>
  </w:num>
  <w:num w:numId="41" w16cid:durableId="1618217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6867853">
    <w:abstractNumId w:val="19"/>
  </w:num>
  <w:num w:numId="43" w16cid:durableId="847208249">
    <w:abstractNumId w:val="19"/>
  </w:num>
  <w:num w:numId="44" w16cid:durableId="424696528">
    <w:abstractNumId w:val="3"/>
  </w:num>
  <w:num w:numId="45" w16cid:durableId="806776327">
    <w:abstractNumId w:val="9"/>
  </w:num>
  <w:num w:numId="46" w16cid:durableId="1301349416">
    <w:abstractNumId w:val="19"/>
  </w:num>
  <w:num w:numId="47" w16cid:durableId="131795766">
    <w:abstractNumId w:val="48"/>
  </w:num>
  <w:num w:numId="48" w16cid:durableId="257300307">
    <w:abstractNumId w:val="19"/>
  </w:num>
  <w:num w:numId="49" w16cid:durableId="1869222834">
    <w:abstractNumId w:val="19"/>
  </w:num>
  <w:num w:numId="50" w16cid:durableId="1792432059">
    <w:abstractNumId w:val="19"/>
  </w:num>
  <w:num w:numId="51" w16cid:durableId="1298413638">
    <w:abstractNumId w:val="19"/>
  </w:num>
  <w:num w:numId="52" w16cid:durableId="231355435">
    <w:abstractNumId w:val="19"/>
  </w:num>
  <w:num w:numId="53" w16cid:durableId="1109350758">
    <w:abstractNumId w:val="19"/>
  </w:num>
  <w:num w:numId="54" w16cid:durableId="1009602558">
    <w:abstractNumId w:val="19"/>
  </w:num>
  <w:num w:numId="55" w16cid:durableId="470175653">
    <w:abstractNumId w:val="19"/>
  </w:num>
  <w:num w:numId="56" w16cid:durableId="1054891315">
    <w:abstractNumId w:val="19"/>
  </w:num>
  <w:num w:numId="57" w16cid:durableId="885219733">
    <w:abstractNumId w:val="19"/>
  </w:num>
  <w:num w:numId="58" w16cid:durableId="1052074353">
    <w:abstractNumId w:val="10"/>
  </w:num>
  <w:num w:numId="59" w16cid:durableId="869760336">
    <w:abstractNumId w:val="36"/>
  </w:num>
  <w:num w:numId="60" w16cid:durableId="1766224653">
    <w:abstractNumId w:val="13"/>
  </w:num>
  <w:num w:numId="61" w16cid:durableId="8075551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952004787">
    <w:abstractNumId w:val="19"/>
  </w:num>
  <w:num w:numId="63" w16cid:durableId="17774656">
    <w:abstractNumId w:val="41"/>
  </w:num>
  <w:num w:numId="64" w16cid:durableId="396049341">
    <w:abstractNumId w:val="19"/>
  </w:num>
  <w:num w:numId="65" w16cid:durableId="1101952457">
    <w:abstractNumId w:val="19"/>
  </w:num>
  <w:num w:numId="66" w16cid:durableId="2068410528">
    <w:abstractNumId w:val="19"/>
  </w:num>
  <w:num w:numId="67" w16cid:durableId="634144824">
    <w:abstractNumId w:val="19"/>
  </w:num>
  <w:num w:numId="68" w16cid:durableId="1182548804">
    <w:abstractNumId w:val="37"/>
  </w:num>
  <w:num w:numId="69" w16cid:durableId="2100369758">
    <w:abstractNumId w:val="40"/>
  </w:num>
  <w:num w:numId="70" w16cid:durableId="606423827">
    <w:abstractNumId w:val="19"/>
  </w:num>
  <w:num w:numId="71" w16cid:durableId="481510659">
    <w:abstractNumId w:val="19"/>
  </w:num>
  <w:num w:numId="72" w16cid:durableId="1942688592">
    <w:abstractNumId w:val="15"/>
  </w:num>
  <w:num w:numId="73" w16cid:durableId="2104378220">
    <w:abstractNumId w:val="19"/>
  </w:num>
  <w:num w:numId="74" w16cid:durableId="231040672">
    <w:abstractNumId w:val="19"/>
  </w:num>
  <w:num w:numId="75" w16cid:durableId="698705234">
    <w:abstractNumId w:val="19"/>
  </w:num>
  <w:num w:numId="76" w16cid:durableId="762147825">
    <w:abstractNumId w:val="19"/>
  </w:num>
  <w:num w:numId="77" w16cid:durableId="2026206737">
    <w:abstractNumId w:val="19"/>
  </w:num>
  <w:num w:numId="78" w16cid:durableId="1254825100">
    <w:abstractNumId w:val="19"/>
  </w:num>
  <w:num w:numId="79" w16cid:durableId="548612115">
    <w:abstractNumId w:val="19"/>
  </w:num>
  <w:num w:numId="80" w16cid:durableId="1154443750">
    <w:abstractNumId w:val="19"/>
  </w:num>
  <w:num w:numId="81" w16cid:durableId="241573232">
    <w:abstractNumId w:val="19"/>
  </w:num>
  <w:num w:numId="82" w16cid:durableId="1658268622">
    <w:abstractNumId w:val="19"/>
  </w:num>
  <w:num w:numId="83" w16cid:durableId="1184978465">
    <w:abstractNumId w:val="19"/>
  </w:num>
  <w:num w:numId="84" w16cid:durableId="1386370945">
    <w:abstractNumId w:val="19"/>
  </w:num>
  <w:num w:numId="85" w16cid:durableId="525022096">
    <w:abstractNumId w:val="19"/>
  </w:num>
  <w:num w:numId="86" w16cid:durableId="2085255929">
    <w:abstractNumId w:val="30"/>
  </w:num>
  <w:num w:numId="87" w16cid:durableId="738406115">
    <w:abstractNumId w:val="19"/>
  </w:num>
  <w:num w:numId="88" w16cid:durableId="562525270">
    <w:abstractNumId w:val="19"/>
  </w:num>
  <w:num w:numId="89" w16cid:durableId="1885868619">
    <w:abstractNumId w:val="19"/>
  </w:num>
  <w:num w:numId="90" w16cid:durableId="526331468">
    <w:abstractNumId w:val="19"/>
  </w:num>
  <w:num w:numId="91" w16cid:durableId="717245731">
    <w:abstractNumId w:val="19"/>
  </w:num>
  <w:num w:numId="92" w16cid:durableId="988168547">
    <w:abstractNumId w:val="19"/>
  </w:num>
  <w:num w:numId="93" w16cid:durableId="940331264">
    <w:abstractNumId w:val="19"/>
  </w:num>
  <w:num w:numId="94" w16cid:durableId="695036794">
    <w:abstractNumId w:val="46"/>
  </w:num>
  <w:num w:numId="95" w16cid:durableId="952441965">
    <w:abstractNumId w:val="0"/>
  </w:num>
  <w:num w:numId="96" w16cid:durableId="1647471655">
    <w:abstractNumId w:val="19"/>
  </w:num>
  <w:num w:numId="97" w16cid:durableId="197553426">
    <w:abstractNumId w:val="19"/>
  </w:num>
  <w:num w:numId="98" w16cid:durableId="946079649">
    <w:abstractNumId w:val="19"/>
  </w:num>
  <w:num w:numId="99" w16cid:durableId="1324119957">
    <w:abstractNumId w:val="19"/>
  </w:num>
  <w:num w:numId="100" w16cid:durableId="2042172365">
    <w:abstractNumId w:val="19"/>
  </w:num>
  <w:num w:numId="101" w16cid:durableId="697894148">
    <w:abstractNumId w:val="19"/>
  </w:num>
  <w:num w:numId="102" w16cid:durableId="1404795539">
    <w:abstractNumId w:val="19"/>
  </w:num>
  <w:num w:numId="103" w16cid:durableId="1144812170">
    <w:abstractNumId w:val="19"/>
  </w:num>
  <w:num w:numId="104" w16cid:durableId="1479422730">
    <w:abstractNumId w:val="19"/>
  </w:num>
  <w:num w:numId="105" w16cid:durableId="2037077888">
    <w:abstractNumId w:val="19"/>
  </w:num>
  <w:num w:numId="106" w16cid:durableId="913396369">
    <w:abstractNumId w:val="19"/>
  </w:num>
  <w:num w:numId="107" w16cid:durableId="1841847012">
    <w:abstractNumId w:val="19"/>
  </w:num>
  <w:num w:numId="108" w16cid:durableId="1647011720">
    <w:abstractNumId w:val="19"/>
  </w:num>
  <w:num w:numId="109" w16cid:durableId="1429041756">
    <w:abstractNumId w:val="19"/>
  </w:num>
  <w:num w:numId="110" w16cid:durableId="87850304">
    <w:abstractNumId w:val="19"/>
  </w:num>
  <w:num w:numId="111" w16cid:durableId="40178079">
    <w:abstractNumId w:val="19"/>
  </w:num>
  <w:num w:numId="112" w16cid:durableId="800657458">
    <w:abstractNumId w:val="19"/>
  </w:num>
  <w:num w:numId="113" w16cid:durableId="914045807">
    <w:abstractNumId w:val="19"/>
  </w:num>
  <w:num w:numId="114" w16cid:durableId="1021202957">
    <w:abstractNumId w:val="19"/>
  </w:num>
  <w:num w:numId="115" w16cid:durableId="2081752795">
    <w:abstractNumId w:val="19"/>
  </w:num>
  <w:num w:numId="116" w16cid:durableId="432938381">
    <w:abstractNumId w:val="19"/>
  </w:num>
  <w:num w:numId="117" w16cid:durableId="1662661710">
    <w:abstractNumId w:val="19"/>
  </w:num>
  <w:num w:numId="118" w16cid:durableId="431584898">
    <w:abstractNumId w:val="19"/>
  </w:num>
  <w:num w:numId="119" w16cid:durableId="1603489324">
    <w:abstractNumId w:val="19"/>
  </w:num>
  <w:num w:numId="120" w16cid:durableId="848254220">
    <w:abstractNumId w:val="19"/>
  </w:num>
  <w:num w:numId="121" w16cid:durableId="687678342">
    <w:abstractNumId w:val="19"/>
  </w:num>
  <w:num w:numId="122" w16cid:durableId="1780682239">
    <w:abstractNumId w:val="19"/>
  </w:num>
  <w:num w:numId="123" w16cid:durableId="819659587">
    <w:abstractNumId w:val="19"/>
  </w:num>
  <w:num w:numId="124" w16cid:durableId="498157261">
    <w:abstractNumId w:val="19"/>
  </w:num>
  <w:num w:numId="125" w16cid:durableId="27726530">
    <w:abstractNumId w:val="19"/>
  </w:num>
  <w:num w:numId="126" w16cid:durableId="1075519139">
    <w:abstractNumId w:val="19"/>
  </w:num>
  <w:num w:numId="127" w16cid:durableId="1182819787">
    <w:abstractNumId w:val="19"/>
  </w:num>
  <w:num w:numId="128" w16cid:durableId="1922059099">
    <w:abstractNumId w:val="25"/>
  </w:num>
  <w:num w:numId="129" w16cid:durableId="822504171">
    <w:abstractNumId w:val="19"/>
  </w:num>
  <w:num w:numId="130" w16cid:durableId="268784065">
    <w:abstractNumId w:val="19"/>
  </w:num>
  <w:num w:numId="131" w16cid:durableId="1392465578">
    <w:abstractNumId w:val="19"/>
  </w:num>
  <w:num w:numId="132" w16cid:durableId="18545626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935164987">
    <w:abstractNumId w:val="19"/>
  </w:num>
  <w:num w:numId="134" w16cid:durableId="1016080479">
    <w:abstractNumId w:val="19"/>
  </w:num>
  <w:num w:numId="135" w16cid:durableId="769353639">
    <w:abstractNumId w:val="14"/>
  </w:num>
  <w:num w:numId="136" w16cid:durableId="940649123">
    <w:abstractNumId w:val="50"/>
  </w:num>
  <w:num w:numId="137" w16cid:durableId="150566994">
    <w:abstractNumId w:val="52"/>
  </w:num>
  <w:num w:numId="138" w16cid:durableId="1192842672">
    <w:abstractNumId w:val="16"/>
  </w:num>
  <w:num w:numId="139" w16cid:durableId="1457023691">
    <w:abstractNumId w:val="19"/>
  </w:num>
  <w:num w:numId="140" w16cid:durableId="665861306">
    <w:abstractNumId w:val="19"/>
  </w:num>
  <w:num w:numId="141" w16cid:durableId="1185435642">
    <w:abstractNumId w:val="19"/>
  </w:num>
  <w:num w:numId="142" w16cid:durableId="294650934">
    <w:abstractNumId w:val="19"/>
  </w:num>
  <w:num w:numId="143" w16cid:durableId="613026099">
    <w:abstractNumId w:val="19"/>
  </w:num>
  <w:num w:numId="144" w16cid:durableId="880241140">
    <w:abstractNumId w:val="19"/>
  </w:num>
  <w:num w:numId="145" w16cid:durableId="599800522">
    <w:abstractNumId w:val="19"/>
  </w:num>
  <w:num w:numId="146" w16cid:durableId="1603607633">
    <w:abstractNumId w:val="19"/>
  </w:num>
  <w:num w:numId="147" w16cid:durableId="1832406797">
    <w:abstractNumId w:val="19"/>
  </w:num>
  <w:num w:numId="148" w16cid:durableId="932663128">
    <w:abstractNumId w:val="44"/>
  </w:num>
  <w:num w:numId="149" w16cid:durableId="1566531477">
    <w:abstractNumId w:val="19"/>
  </w:num>
  <w:num w:numId="150" w16cid:durableId="868834894">
    <w:abstractNumId w:val="19"/>
  </w:num>
  <w:num w:numId="151" w16cid:durableId="1557742197">
    <w:abstractNumId w:val="19"/>
  </w:num>
  <w:num w:numId="152" w16cid:durableId="1574121200">
    <w:abstractNumId w:val="19"/>
  </w:num>
  <w:num w:numId="153" w16cid:durableId="737019766">
    <w:abstractNumId w:val="19"/>
  </w:num>
  <w:num w:numId="154" w16cid:durableId="1431124600">
    <w:abstractNumId w:val="43"/>
  </w:num>
  <w:num w:numId="155" w16cid:durableId="956908301">
    <w:abstractNumId w:val="19"/>
  </w:num>
  <w:num w:numId="156" w16cid:durableId="1761482333">
    <w:abstractNumId w:val="19"/>
  </w:num>
  <w:num w:numId="157" w16cid:durableId="1764371520">
    <w:abstractNumId w:val="19"/>
  </w:num>
  <w:num w:numId="158" w16cid:durableId="100685189">
    <w:abstractNumId w:val="19"/>
  </w:num>
  <w:num w:numId="159" w16cid:durableId="123930126">
    <w:abstractNumId w:val="19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37"/>
    <w:rsid w:val="00000027"/>
    <w:rsid w:val="000001B2"/>
    <w:rsid w:val="00000290"/>
    <w:rsid w:val="000002BD"/>
    <w:rsid w:val="000002EF"/>
    <w:rsid w:val="000005BE"/>
    <w:rsid w:val="00000A87"/>
    <w:rsid w:val="00000B00"/>
    <w:rsid w:val="00000E36"/>
    <w:rsid w:val="0000103C"/>
    <w:rsid w:val="000010B3"/>
    <w:rsid w:val="00001230"/>
    <w:rsid w:val="0000165E"/>
    <w:rsid w:val="000016BD"/>
    <w:rsid w:val="0000195C"/>
    <w:rsid w:val="00001BC4"/>
    <w:rsid w:val="0000274D"/>
    <w:rsid w:val="0000370B"/>
    <w:rsid w:val="00003727"/>
    <w:rsid w:val="0000392A"/>
    <w:rsid w:val="00003A04"/>
    <w:rsid w:val="00003D5F"/>
    <w:rsid w:val="00004A13"/>
    <w:rsid w:val="00004C60"/>
    <w:rsid w:val="00005079"/>
    <w:rsid w:val="00005708"/>
    <w:rsid w:val="00005C49"/>
    <w:rsid w:val="00005F8F"/>
    <w:rsid w:val="000063F8"/>
    <w:rsid w:val="0000641A"/>
    <w:rsid w:val="00006664"/>
    <w:rsid w:val="00006888"/>
    <w:rsid w:val="00006AEE"/>
    <w:rsid w:val="00006B0C"/>
    <w:rsid w:val="0000703B"/>
    <w:rsid w:val="000077C8"/>
    <w:rsid w:val="000079D2"/>
    <w:rsid w:val="00007CB3"/>
    <w:rsid w:val="00007DE6"/>
    <w:rsid w:val="00007E2C"/>
    <w:rsid w:val="00007E3C"/>
    <w:rsid w:val="0001073C"/>
    <w:rsid w:val="000107A5"/>
    <w:rsid w:val="00010ACD"/>
    <w:rsid w:val="00010D43"/>
    <w:rsid w:val="00010EA8"/>
    <w:rsid w:val="000113B1"/>
    <w:rsid w:val="0001186F"/>
    <w:rsid w:val="00012036"/>
    <w:rsid w:val="00012227"/>
    <w:rsid w:val="0001255C"/>
    <w:rsid w:val="000128FC"/>
    <w:rsid w:val="00012C1B"/>
    <w:rsid w:val="00013013"/>
    <w:rsid w:val="0001368D"/>
    <w:rsid w:val="00013DA9"/>
    <w:rsid w:val="000143AB"/>
    <w:rsid w:val="00014B1A"/>
    <w:rsid w:val="0001556E"/>
    <w:rsid w:val="00015795"/>
    <w:rsid w:val="000160D9"/>
    <w:rsid w:val="000160E8"/>
    <w:rsid w:val="00016145"/>
    <w:rsid w:val="0001662C"/>
    <w:rsid w:val="00016FFE"/>
    <w:rsid w:val="00016FFF"/>
    <w:rsid w:val="000172FC"/>
    <w:rsid w:val="000173FF"/>
    <w:rsid w:val="00017531"/>
    <w:rsid w:val="00017E16"/>
    <w:rsid w:val="000204C0"/>
    <w:rsid w:val="00020EA6"/>
    <w:rsid w:val="000218F5"/>
    <w:rsid w:val="00022E2C"/>
    <w:rsid w:val="00023136"/>
    <w:rsid w:val="00023472"/>
    <w:rsid w:val="00023C7E"/>
    <w:rsid w:val="00023D13"/>
    <w:rsid w:val="00024120"/>
    <w:rsid w:val="00024217"/>
    <w:rsid w:val="000244BA"/>
    <w:rsid w:val="0002469F"/>
    <w:rsid w:val="00024722"/>
    <w:rsid w:val="00024983"/>
    <w:rsid w:val="00024A2E"/>
    <w:rsid w:val="000252D2"/>
    <w:rsid w:val="000253A7"/>
    <w:rsid w:val="00025664"/>
    <w:rsid w:val="00025B28"/>
    <w:rsid w:val="00025B64"/>
    <w:rsid w:val="000260D1"/>
    <w:rsid w:val="000264F5"/>
    <w:rsid w:val="00026E32"/>
    <w:rsid w:val="00026ED1"/>
    <w:rsid w:val="00027460"/>
    <w:rsid w:val="000274CF"/>
    <w:rsid w:val="000278EC"/>
    <w:rsid w:val="00027B71"/>
    <w:rsid w:val="00027BFA"/>
    <w:rsid w:val="00027BFC"/>
    <w:rsid w:val="0003029A"/>
    <w:rsid w:val="000308F8"/>
    <w:rsid w:val="00030A18"/>
    <w:rsid w:val="000313F2"/>
    <w:rsid w:val="000315A0"/>
    <w:rsid w:val="000318B0"/>
    <w:rsid w:val="00031EEB"/>
    <w:rsid w:val="000326BA"/>
    <w:rsid w:val="000329CE"/>
    <w:rsid w:val="00032BB2"/>
    <w:rsid w:val="00032CF0"/>
    <w:rsid w:val="000333F3"/>
    <w:rsid w:val="00033518"/>
    <w:rsid w:val="00033B71"/>
    <w:rsid w:val="00033EAB"/>
    <w:rsid w:val="00034DE8"/>
    <w:rsid w:val="00035079"/>
    <w:rsid w:val="000355DD"/>
    <w:rsid w:val="00035FD9"/>
    <w:rsid w:val="000360D2"/>
    <w:rsid w:val="00036970"/>
    <w:rsid w:val="000369D7"/>
    <w:rsid w:val="00036EA8"/>
    <w:rsid w:val="00036FC3"/>
    <w:rsid w:val="0003702D"/>
    <w:rsid w:val="0003757B"/>
    <w:rsid w:val="000377D4"/>
    <w:rsid w:val="000378B9"/>
    <w:rsid w:val="00037A82"/>
    <w:rsid w:val="00037BAF"/>
    <w:rsid w:val="00037C44"/>
    <w:rsid w:val="00037D4C"/>
    <w:rsid w:val="000401AF"/>
    <w:rsid w:val="000407FD"/>
    <w:rsid w:val="0004106C"/>
    <w:rsid w:val="0004187F"/>
    <w:rsid w:val="00041A39"/>
    <w:rsid w:val="00041D53"/>
    <w:rsid w:val="000424A7"/>
    <w:rsid w:val="00042979"/>
    <w:rsid w:val="00042D0A"/>
    <w:rsid w:val="00042DD3"/>
    <w:rsid w:val="000430B9"/>
    <w:rsid w:val="00043398"/>
    <w:rsid w:val="000436F2"/>
    <w:rsid w:val="00043A4A"/>
    <w:rsid w:val="00043DD5"/>
    <w:rsid w:val="00043E39"/>
    <w:rsid w:val="00043EC6"/>
    <w:rsid w:val="00043F9E"/>
    <w:rsid w:val="00044734"/>
    <w:rsid w:val="00045284"/>
    <w:rsid w:val="00045354"/>
    <w:rsid w:val="00045543"/>
    <w:rsid w:val="0004594D"/>
    <w:rsid w:val="000459BA"/>
    <w:rsid w:val="00045DB1"/>
    <w:rsid w:val="00045ED8"/>
    <w:rsid w:val="00045F68"/>
    <w:rsid w:val="000467ED"/>
    <w:rsid w:val="00046B15"/>
    <w:rsid w:val="00046CDA"/>
    <w:rsid w:val="0004721D"/>
    <w:rsid w:val="00047825"/>
    <w:rsid w:val="00047A9D"/>
    <w:rsid w:val="00050A2A"/>
    <w:rsid w:val="00050BFA"/>
    <w:rsid w:val="000510C7"/>
    <w:rsid w:val="00051937"/>
    <w:rsid w:val="00052A13"/>
    <w:rsid w:val="00053500"/>
    <w:rsid w:val="0005380B"/>
    <w:rsid w:val="00053AF4"/>
    <w:rsid w:val="0005434D"/>
    <w:rsid w:val="000543F5"/>
    <w:rsid w:val="0005442A"/>
    <w:rsid w:val="00054B7A"/>
    <w:rsid w:val="00054C1F"/>
    <w:rsid w:val="00054E44"/>
    <w:rsid w:val="000551AD"/>
    <w:rsid w:val="000552B0"/>
    <w:rsid w:val="00055B9A"/>
    <w:rsid w:val="000573DD"/>
    <w:rsid w:val="000605B8"/>
    <w:rsid w:val="00060655"/>
    <w:rsid w:val="000606AD"/>
    <w:rsid w:val="00060B46"/>
    <w:rsid w:val="00061470"/>
    <w:rsid w:val="0006175C"/>
    <w:rsid w:val="00061938"/>
    <w:rsid w:val="000619A2"/>
    <w:rsid w:val="00061B13"/>
    <w:rsid w:val="00061B6F"/>
    <w:rsid w:val="00061C87"/>
    <w:rsid w:val="00061F6C"/>
    <w:rsid w:val="00062377"/>
    <w:rsid w:val="00062525"/>
    <w:rsid w:val="00062A29"/>
    <w:rsid w:val="000631F9"/>
    <w:rsid w:val="00063A2C"/>
    <w:rsid w:val="00063DAB"/>
    <w:rsid w:val="0006407A"/>
    <w:rsid w:val="0006443F"/>
    <w:rsid w:val="000651D1"/>
    <w:rsid w:val="00065BBF"/>
    <w:rsid w:val="00065F89"/>
    <w:rsid w:val="00065FE6"/>
    <w:rsid w:val="00066178"/>
    <w:rsid w:val="00066625"/>
    <w:rsid w:val="000668CC"/>
    <w:rsid w:val="00066A00"/>
    <w:rsid w:val="00066A28"/>
    <w:rsid w:val="00066CEA"/>
    <w:rsid w:val="00066E39"/>
    <w:rsid w:val="0006716D"/>
    <w:rsid w:val="00067D63"/>
    <w:rsid w:val="00070C0E"/>
    <w:rsid w:val="00070CF0"/>
    <w:rsid w:val="00070D6E"/>
    <w:rsid w:val="000710FB"/>
    <w:rsid w:val="000712E5"/>
    <w:rsid w:val="00071307"/>
    <w:rsid w:val="00071549"/>
    <w:rsid w:val="000716B9"/>
    <w:rsid w:val="000719E3"/>
    <w:rsid w:val="00071A82"/>
    <w:rsid w:val="00072655"/>
    <w:rsid w:val="00072A71"/>
    <w:rsid w:val="00072C81"/>
    <w:rsid w:val="00073966"/>
    <w:rsid w:val="00073A03"/>
    <w:rsid w:val="00073B44"/>
    <w:rsid w:val="00073EBE"/>
    <w:rsid w:val="000742BE"/>
    <w:rsid w:val="000744FA"/>
    <w:rsid w:val="000745B2"/>
    <w:rsid w:val="0007487C"/>
    <w:rsid w:val="000748E1"/>
    <w:rsid w:val="00074A2D"/>
    <w:rsid w:val="00074A83"/>
    <w:rsid w:val="000751B4"/>
    <w:rsid w:val="000755A4"/>
    <w:rsid w:val="00075A3A"/>
    <w:rsid w:val="000768CC"/>
    <w:rsid w:val="00076A01"/>
    <w:rsid w:val="0007752D"/>
    <w:rsid w:val="000777C6"/>
    <w:rsid w:val="0007798C"/>
    <w:rsid w:val="0008002F"/>
    <w:rsid w:val="0008031A"/>
    <w:rsid w:val="00080728"/>
    <w:rsid w:val="000807D6"/>
    <w:rsid w:val="00080991"/>
    <w:rsid w:val="000815B6"/>
    <w:rsid w:val="00081931"/>
    <w:rsid w:val="00081AE9"/>
    <w:rsid w:val="00081CEE"/>
    <w:rsid w:val="00082606"/>
    <w:rsid w:val="00082A80"/>
    <w:rsid w:val="00082D13"/>
    <w:rsid w:val="00082D98"/>
    <w:rsid w:val="00082F0F"/>
    <w:rsid w:val="00083A8D"/>
    <w:rsid w:val="00083C40"/>
    <w:rsid w:val="00083D05"/>
    <w:rsid w:val="00084206"/>
    <w:rsid w:val="00084336"/>
    <w:rsid w:val="000846CC"/>
    <w:rsid w:val="00085068"/>
    <w:rsid w:val="0008539A"/>
    <w:rsid w:val="00085AC6"/>
    <w:rsid w:val="00085E99"/>
    <w:rsid w:val="00086177"/>
    <w:rsid w:val="00086DDC"/>
    <w:rsid w:val="00087572"/>
    <w:rsid w:val="00087BC7"/>
    <w:rsid w:val="00090615"/>
    <w:rsid w:val="00090858"/>
    <w:rsid w:val="00090DA9"/>
    <w:rsid w:val="00091182"/>
    <w:rsid w:val="00091342"/>
    <w:rsid w:val="000914A4"/>
    <w:rsid w:val="00091ABC"/>
    <w:rsid w:val="00092BEE"/>
    <w:rsid w:val="00093939"/>
    <w:rsid w:val="00094011"/>
    <w:rsid w:val="000948A0"/>
    <w:rsid w:val="00094CF4"/>
    <w:rsid w:val="00095683"/>
    <w:rsid w:val="000957C5"/>
    <w:rsid w:val="000958AB"/>
    <w:rsid w:val="00095E4B"/>
    <w:rsid w:val="00095F9C"/>
    <w:rsid w:val="0009604B"/>
    <w:rsid w:val="0009624B"/>
    <w:rsid w:val="0009647F"/>
    <w:rsid w:val="00096B29"/>
    <w:rsid w:val="0009736E"/>
    <w:rsid w:val="0009737D"/>
    <w:rsid w:val="0009768D"/>
    <w:rsid w:val="000A02E5"/>
    <w:rsid w:val="000A0714"/>
    <w:rsid w:val="000A0E74"/>
    <w:rsid w:val="000A0EAB"/>
    <w:rsid w:val="000A10C5"/>
    <w:rsid w:val="000A15CA"/>
    <w:rsid w:val="000A1665"/>
    <w:rsid w:val="000A1C39"/>
    <w:rsid w:val="000A269B"/>
    <w:rsid w:val="000A27C5"/>
    <w:rsid w:val="000A27CC"/>
    <w:rsid w:val="000A2ABF"/>
    <w:rsid w:val="000A2BEA"/>
    <w:rsid w:val="000A2D33"/>
    <w:rsid w:val="000A2E72"/>
    <w:rsid w:val="000A300F"/>
    <w:rsid w:val="000A33A2"/>
    <w:rsid w:val="000A34BC"/>
    <w:rsid w:val="000A3BDA"/>
    <w:rsid w:val="000A3FD8"/>
    <w:rsid w:val="000A406E"/>
    <w:rsid w:val="000A4B2F"/>
    <w:rsid w:val="000A4C0D"/>
    <w:rsid w:val="000A4C7C"/>
    <w:rsid w:val="000A5E2A"/>
    <w:rsid w:val="000A714C"/>
    <w:rsid w:val="000A71BD"/>
    <w:rsid w:val="000A76E6"/>
    <w:rsid w:val="000A774B"/>
    <w:rsid w:val="000A783B"/>
    <w:rsid w:val="000A7881"/>
    <w:rsid w:val="000A79D6"/>
    <w:rsid w:val="000B024D"/>
    <w:rsid w:val="000B14A8"/>
    <w:rsid w:val="000B1564"/>
    <w:rsid w:val="000B18B2"/>
    <w:rsid w:val="000B1AB3"/>
    <w:rsid w:val="000B22CE"/>
    <w:rsid w:val="000B24B5"/>
    <w:rsid w:val="000B24D5"/>
    <w:rsid w:val="000B2754"/>
    <w:rsid w:val="000B2F14"/>
    <w:rsid w:val="000B310F"/>
    <w:rsid w:val="000B32AC"/>
    <w:rsid w:val="000B3DE7"/>
    <w:rsid w:val="000B3E14"/>
    <w:rsid w:val="000B3E16"/>
    <w:rsid w:val="000B47D8"/>
    <w:rsid w:val="000B4BE2"/>
    <w:rsid w:val="000B5CCE"/>
    <w:rsid w:val="000B5DE5"/>
    <w:rsid w:val="000B6161"/>
    <w:rsid w:val="000B6CCC"/>
    <w:rsid w:val="000B736C"/>
    <w:rsid w:val="000B7634"/>
    <w:rsid w:val="000B7690"/>
    <w:rsid w:val="000C02DE"/>
    <w:rsid w:val="000C056E"/>
    <w:rsid w:val="000C0E90"/>
    <w:rsid w:val="000C1987"/>
    <w:rsid w:val="000C2586"/>
    <w:rsid w:val="000C2E75"/>
    <w:rsid w:val="000C2EF7"/>
    <w:rsid w:val="000C32B9"/>
    <w:rsid w:val="000C38EF"/>
    <w:rsid w:val="000C39C6"/>
    <w:rsid w:val="000C3A20"/>
    <w:rsid w:val="000C4300"/>
    <w:rsid w:val="000C4A11"/>
    <w:rsid w:val="000C60E0"/>
    <w:rsid w:val="000C67FB"/>
    <w:rsid w:val="000C6CA1"/>
    <w:rsid w:val="000C6CFD"/>
    <w:rsid w:val="000C735F"/>
    <w:rsid w:val="000C7387"/>
    <w:rsid w:val="000C75AF"/>
    <w:rsid w:val="000C7864"/>
    <w:rsid w:val="000D055B"/>
    <w:rsid w:val="000D062E"/>
    <w:rsid w:val="000D0923"/>
    <w:rsid w:val="000D099C"/>
    <w:rsid w:val="000D0E19"/>
    <w:rsid w:val="000D1F24"/>
    <w:rsid w:val="000D2208"/>
    <w:rsid w:val="000D24D8"/>
    <w:rsid w:val="000D24EE"/>
    <w:rsid w:val="000D2DC7"/>
    <w:rsid w:val="000D3227"/>
    <w:rsid w:val="000D3D66"/>
    <w:rsid w:val="000D3FFE"/>
    <w:rsid w:val="000D42C3"/>
    <w:rsid w:val="000D4649"/>
    <w:rsid w:val="000D5106"/>
    <w:rsid w:val="000D58B6"/>
    <w:rsid w:val="000D601B"/>
    <w:rsid w:val="000D6842"/>
    <w:rsid w:val="000D6FA6"/>
    <w:rsid w:val="000D766A"/>
    <w:rsid w:val="000D7F82"/>
    <w:rsid w:val="000E0056"/>
    <w:rsid w:val="000E046A"/>
    <w:rsid w:val="000E0568"/>
    <w:rsid w:val="000E05A3"/>
    <w:rsid w:val="000E078F"/>
    <w:rsid w:val="000E08A8"/>
    <w:rsid w:val="000E141F"/>
    <w:rsid w:val="000E19B3"/>
    <w:rsid w:val="000E1C61"/>
    <w:rsid w:val="000E1D88"/>
    <w:rsid w:val="000E2304"/>
    <w:rsid w:val="000E240A"/>
    <w:rsid w:val="000E2446"/>
    <w:rsid w:val="000E2511"/>
    <w:rsid w:val="000E287A"/>
    <w:rsid w:val="000E2C3C"/>
    <w:rsid w:val="000E2E5A"/>
    <w:rsid w:val="000E3138"/>
    <w:rsid w:val="000E32ED"/>
    <w:rsid w:val="000E339C"/>
    <w:rsid w:val="000E34B0"/>
    <w:rsid w:val="000E388B"/>
    <w:rsid w:val="000E3F0E"/>
    <w:rsid w:val="000E459D"/>
    <w:rsid w:val="000E53E4"/>
    <w:rsid w:val="000E58BE"/>
    <w:rsid w:val="000E597A"/>
    <w:rsid w:val="000E5A1D"/>
    <w:rsid w:val="000E5C1B"/>
    <w:rsid w:val="000E6912"/>
    <w:rsid w:val="000E755A"/>
    <w:rsid w:val="000E7601"/>
    <w:rsid w:val="000E775B"/>
    <w:rsid w:val="000F0158"/>
    <w:rsid w:val="000F0514"/>
    <w:rsid w:val="000F0525"/>
    <w:rsid w:val="000F055E"/>
    <w:rsid w:val="000F05BF"/>
    <w:rsid w:val="000F0868"/>
    <w:rsid w:val="000F0AA6"/>
    <w:rsid w:val="000F1019"/>
    <w:rsid w:val="000F1062"/>
    <w:rsid w:val="000F1229"/>
    <w:rsid w:val="000F12F5"/>
    <w:rsid w:val="000F1AAF"/>
    <w:rsid w:val="000F1B7B"/>
    <w:rsid w:val="000F1F4E"/>
    <w:rsid w:val="000F2387"/>
    <w:rsid w:val="000F2A0B"/>
    <w:rsid w:val="000F340B"/>
    <w:rsid w:val="000F3CB5"/>
    <w:rsid w:val="000F40E6"/>
    <w:rsid w:val="000F4233"/>
    <w:rsid w:val="000F4528"/>
    <w:rsid w:val="000F4ACA"/>
    <w:rsid w:val="000F4FEE"/>
    <w:rsid w:val="000F5059"/>
    <w:rsid w:val="000F5068"/>
    <w:rsid w:val="000F5392"/>
    <w:rsid w:val="000F56B3"/>
    <w:rsid w:val="000F57F8"/>
    <w:rsid w:val="000F6D4F"/>
    <w:rsid w:val="000F722A"/>
    <w:rsid w:val="000F75AE"/>
    <w:rsid w:val="0010003D"/>
    <w:rsid w:val="00100389"/>
    <w:rsid w:val="00100E86"/>
    <w:rsid w:val="0010117B"/>
    <w:rsid w:val="001012D7"/>
    <w:rsid w:val="001013EF"/>
    <w:rsid w:val="00102593"/>
    <w:rsid w:val="00102D48"/>
    <w:rsid w:val="00103159"/>
    <w:rsid w:val="0010427A"/>
    <w:rsid w:val="00104745"/>
    <w:rsid w:val="00104A80"/>
    <w:rsid w:val="00104EA7"/>
    <w:rsid w:val="001051A6"/>
    <w:rsid w:val="001052DB"/>
    <w:rsid w:val="00106042"/>
    <w:rsid w:val="00106407"/>
    <w:rsid w:val="00106836"/>
    <w:rsid w:val="00107D56"/>
    <w:rsid w:val="001104EE"/>
    <w:rsid w:val="00112147"/>
    <w:rsid w:val="00112523"/>
    <w:rsid w:val="00112707"/>
    <w:rsid w:val="001129F1"/>
    <w:rsid w:val="001133B7"/>
    <w:rsid w:val="001136DB"/>
    <w:rsid w:val="0011416B"/>
    <w:rsid w:val="00114A62"/>
    <w:rsid w:val="00114FB0"/>
    <w:rsid w:val="001150CB"/>
    <w:rsid w:val="00115186"/>
    <w:rsid w:val="001151A8"/>
    <w:rsid w:val="00115303"/>
    <w:rsid w:val="001157D8"/>
    <w:rsid w:val="00116F16"/>
    <w:rsid w:val="0011703D"/>
    <w:rsid w:val="001174A5"/>
    <w:rsid w:val="00117F17"/>
    <w:rsid w:val="00120554"/>
    <w:rsid w:val="00121CE6"/>
    <w:rsid w:val="00122559"/>
    <w:rsid w:val="00122669"/>
    <w:rsid w:val="00122B6B"/>
    <w:rsid w:val="001239E8"/>
    <w:rsid w:val="00123D63"/>
    <w:rsid w:val="00124002"/>
    <w:rsid w:val="00124266"/>
    <w:rsid w:val="00124BF9"/>
    <w:rsid w:val="00124E1A"/>
    <w:rsid w:val="00124F63"/>
    <w:rsid w:val="00125247"/>
    <w:rsid w:val="001263A6"/>
    <w:rsid w:val="001273D7"/>
    <w:rsid w:val="00127470"/>
    <w:rsid w:val="00127894"/>
    <w:rsid w:val="00127C1E"/>
    <w:rsid w:val="0013011B"/>
    <w:rsid w:val="00130577"/>
    <w:rsid w:val="0013091B"/>
    <w:rsid w:val="00130C09"/>
    <w:rsid w:val="00130D76"/>
    <w:rsid w:val="00130F2F"/>
    <w:rsid w:val="001311C8"/>
    <w:rsid w:val="0013162A"/>
    <w:rsid w:val="00131863"/>
    <w:rsid w:val="00131CF3"/>
    <w:rsid w:val="00132078"/>
    <w:rsid w:val="0013247C"/>
    <w:rsid w:val="00132A15"/>
    <w:rsid w:val="00132E2C"/>
    <w:rsid w:val="00132E8C"/>
    <w:rsid w:val="0013324C"/>
    <w:rsid w:val="00133A71"/>
    <w:rsid w:val="00133AEB"/>
    <w:rsid w:val="00133C58"/>
    <w:rsid w:val="00133FB7"/>
    <w:rsid w:val="0013400C"/>
    <w:rsid w:val="0013431E"/>
    <w:rsid w:val="001344A0"/>
    <w:rsid w:val="00134CF7"/>
    <w:rsid w:val="0013508F"/>
    <w:rsid w:val="001356A6"/>
    <w:rsid w:val="001358A9"/>
    <w:rsid w:val="00135BB3"/>
    <w:rsid w:val="00136041"/>
    <w:rsid w:val="00136A8F"/>
    <w:rsid w:val="00136E9E"/>
    <w:rsid w:val="00137141"/>
    <w:rsid w:val="00137B2B"/>
    <w:rsid w:val="00137E38"/>
    <w:rsid w:val="00137F72"/>
    <w:rsid w:val="00137FD7"/>
    <w:rsid w:val="0014073C"/>
    <w:rsid w:val="00140854"/>
    <w:rsid w:val="00140D7A"/>
    <w:rsid w:val="001414EC"/>
    <w:rsid w:val="001416D2"/>
    <w:rsid w:val="0014170D"/>
    <w:rsid w:val="0014203D"/>
    <w:rsid w:val="00142321"/>
    <w:rsid w:val="00142505"/>
    <w:rsid w:val="0014250F"/>
    <w:rsid w:val="001427B5"/>
    <w:rsid w:val="00142D4E"/>
    <w:rsid w:val="00143140"/>
    <w:rsid w:val="0014340B"/>
    <w:rsid w:val="00143EEE"/>
    <w:rsid w:val="00143F7A"/>
    <w:rsid w:val="001440F1"/>
    <w:rsid w:val="00144241"/>
    <w:rsid w:val="00144B17"/>
    <w:rsid w:val="00144B96"/>
    <w:rsid w:val="00144C97"/>
    <w:rsid w:val="001452C5"/>
    <w:rsid w:val="00145357"/>
    <w:rsid w:val="001453FF"/>
    <w:rsid w:val="00145D32"/>
    <w:rsid w:val="00146057"/>
    <w:rsid w:val="00146181"/>
    <w:rsid w:val="001461E2"/>
    <w:rsid w:val="00146201"/>
    <w:rsid w:val="001462A3"/>
    <w:rsid w:val="0014662E"/>
    <w:rsid w:val="00146A58"/>
    <w:rsid w:val="00147118"/>
    <w:rsid w:val="0014719C"/>
    <w:rsid w:val="00147689"/>
    <w:rsid w:val="00147692"/>
    <w:rsid w:val="001477A9"/>
    <w:rsid w:val="001477C0"/>
    <w:rsid w:val="00147ED7"/>
    <w:rsid w:val="00150686"/>
    <w:rsid w:val="00150EF5"/>
    <w:rsid w:val="0015128E"/>
    <w:rsid w:val="00151A48"/>
    <w:rsid w:val="00151AB1"/>
    <w:rsid w:val="00151B90"/>
    <w:rsid w:val="00152967"/>
    <w:rsid w:val="00152CEF"/>
    <w:rsid w:val="00152DDB"/>
    <w:rsid w:val="00153F68"/>
    <w:rsid w:val="00153FC3"/>
    <w:rsid w:val="00154733"/>
    <w:rsid w:val="001552AA"/>
    <w:rsid w:val="0015571B"/>
    <w:rsid w:val="00155CDD"/>
    <w:rsid w:val="00156032"/>
    <w:rsid w:val="00156534"/>
    <w:rsid w:val="0015661E"/>
    <w:rsid w:val="00156D97"/>
    <w:rsid w:val="0015770D"/>
    <w:rsid w:val="001578D4"/>
    <w:rsid w:val="00157AA5"/>
    <w:rsid w:val="00157B57"/>
    <w:rsid w:val="00157ED8"/>
    <w:rsid w:val="00160525"/>
    <w:rsid w:val="001607B1"/>
    <w:rsid w:val="00160BAA"/>
    <w:rsid w:val="00160BC5"/>
    <w:rsid w:val="00160D26"/>
    <w:rsid w:val="001618C5"/>
    <w:rsid w:val="00162625"/>
    <w:rsid w:val="001626DA"/>
    <w:rsid w:val="001628F5"/>
    <w:rsid w:val="00162999"/>
    <w:rsid w:val="00162FD1"/>
    <w:rsid w:val="00163908"/>
    <w:rsid w:val="00163C94"/>
    <w:rsid w:val="001641E9"/>
    <w:rsid w:val="001643DA"/>
    <w:rsid w:val="00164823"/>
    <w:rsid w:val="00164FC2"/>
    <w:rsid w:val="0016530D"/>
    <w:rsid w:val="0016541C"/>
    <w:rsid w:val="00165605"/>
    <w:rsid w:val="00165841"/>
    <w:rsid w:val="00165D16"/>
    <w:rsid w:val="00166388"/>
    <w:rsid w:val="00166D31"/>
    <w:rsid w:val="001671CA"/>
    <w:rsid w:val="00167731"/>
    <w:rsid w:val="00167DCA"/>
    <w:rsid w:val="00170012"/>
    <w:rsid w:val="00170831"/>
    <w:rsid w:val="00170859"/>
    <w:rsid w:val="00170A90"/>
    <w:rsid w:val="001710A3"/>
    <w:rsid w:val="0017113F"/>
    <w:rsid w:val="001713EC"/>
    <w:rsid w:val="001716D0"/>
    <w:rsid w:val="00171BCB"/>
    <w:rsid w:val="00171C2A"/>
    <w:rsid w:val="001723C6"/>
    <w:rsid w:val="00173157"/>
    <w:rsid w:val="001732CA"/>
    <w:rsid w:val="001734D8"/>
    <w:rsid w:val="00173578"/>
    <w:rsid w:val="00173C28"/>
    <w:rsid w:val="0017425B"/>
    <w:rsid w:val="00174BED"/>
    <w:rsid w:val="00174C7B"/>
    <w:rsid w:val="001756C3"/>
    <w:rsid w:val="00175980"/>
    <w:rsid w:val="001759ED"/>
    <w:rsid w:val="0017602E"/>
    <w:rsid w:val="00176427"/>
    <w:rsid w:val="00177083"/>
    <w:rsid w:val="00177400"/>
    <w:rsid w:val="00177B05"/>
    <w:rsid w:val="00177C74"/>
    <w:rsid w:val="00177CA0"/>
    <w:rsid w:val="00177D0A"/>
    <w:rsid w:val="00180325"/>
    <w:rsid w:val="0018034B"/>
    <w:rsid w:val="0018045D"/>
    <w:rsid w:val="00180CCE"/>
    <w:rsid w:val="00180DA5"/>
    <w:rsid w:val="00180E4D"/>
    <w:rsid w:val="00180F5E"/>
    <w:rsid w:val="001816C6"/>
    <w:rsid w:val="00181B21"/>
    <w:rsid w:val="0018202D"/>
    <w:rsid w:val="001821F7"/>
    <w:rsid w:val="0018249F"/>
    <w:rsid w:val="001826E4"/>
    <w:rsid w:val="0018270A"/>
    <w:rsid w:val="0018286C"/>
    <w:rsid w:val="00183225"/>
    <w:rsid w:val="001832AB"/>
    <w:rsid w:val="001834DF"/>
    <w:rsid w:val="00183840"/>
    <w:rsid w:val="00183941"/>
    <w:rsid w:val="00183F65"/>
    <w:rsid w:val="00183FA1"/>
    <w:rsid w:val="00185047"/>
    <w:rsid w:val="00185055"/>
    <w:rsid w:val="001851A6"/>
    <w:rsid w:val="001853E9"/>
    <w:rsid w:val="00185939"/>
    <w:rsid w:val="00185B73"/>
    <w:rsid w:val="00186527"/>
    <w:rsid w:val="00186642"/>
    <w:rsid w:val="0018679D"/>
    <w:rsid w:val="00186F2A"/>
    <w:rsid w:val="0018756A"/>
    <w:rsid w:val="00187AE4"/>
    <w:rsid w:val="00187BD3"/>
    <w:rsid w:val="00190188"/>
    <w:rsid w:val="001904E9"/>
    <w:rsid w:val="00191F2D"/>
    <w:rsid w:val="0019207E"/>
    <w:rsid w:val="00192130"/>
    <w:rsid w:val="00192500"/>
    <w:rsid w:val="00192639"/>
    <w:rsid w:val="0019292D"/>
    <w:rsid w:val="00192BA0"/>
    <w:rsid w:val="00193CB8"/>
    <w:rsid w:val="0019492B"/>
    <w:rsid w:val="00194AD4"/>
    <w:rsid w:val="00194BA7"/>
    <w:rsid w:val="001950E8"/>
    <w:rsid w:val="001953B4"/>
    <w:rsid w:val="001959B3"/>
    <w:rsid w:val="00195A9B"/>
    <w:rsid w:val="00195AB6"/>
    <w:rsid w:val="00195E17"/>
    <w:rsid w:val="00195F6B"/>
    <w:rsid w:val="00196176"/>
    <w:rsid w:val="001962D8"/>
    <w:rsid w:val="00197061"/>
    <w:rsid w:val="0019706B"/>
    <w:rsid w:val="001977C4"/>
    <w:rsid w:val="001979D6"/>
    <w:rsid w:val="00197AB9"/>
    <w:rsid w:val="001A06F8"/>
    <w:rsid w:val="001A0A57"/>
    <w:rsid w:val="001A135D"/>
    <w:rsid w:val="001A136B"/>
    <w:rsid w:val="001A182F"/>
    <w:rsid w:val="001A1D27"/>
    <w:rsid w:val="001A21CB"/>
    <w:rsid w:val="001A225E"/>
    <w:rsid w:val="001A2DC8"/>
    <w:rsid w:val="001A345E"/>
    <w:rsid w:val="001A3535"/>
    <w:rsid w:val="001A36F9"/>
    <w:rsid w:val="001A3CAA"/>
    <w:rsid w:val="001A3D74"/>
    <w:rsid w:val="001A402C"/>
    <w:rsid w:val="001A4E64"/>
    <w:rsid w:val="001A5F4B"/>
    <w:rsid w:val="001A5FDF"/>
    <w:rsid w:val="001A66C2"/>
    <w:rsid w:val="001A768A"/>
    <w:rsid w:val="001A7D89"/>
    <w:rsid w:val="001B0152"/>
    <w:rsid w:val="001B0596"/>
    <w:rsid w:val="001B07C2"/>
    <w:rsid w:val="001B0982"/>
    <w:rsid w:val="001B0A1D"/>
    <w:rsid w:val="001B0C57"/>
    <w:rsid w:val="001B156E"/>
    <w:rsid w:val="001B1659"/>
    <w:rsid w:val="001B1662"/>
    <w:rsid w:val="001B222D"/>
    <w:rsid w:val="001B299A"/>
    <w:rsid w:val="001B2CA3"/>
    <w:rsid w:val="001B2CF8"/>
    <w:rsid w:val="001B350B"/>
    <w:rsid w:val="001B3633"/>
    <w:rsid w:val="001B3B6C"/>
    <w:rsid w:val="001B4008"/>
    <w:rsid w:val="001B4118"/>
    <w:rsid w:val="001B4823"/>
    <w:rsid w:val="001B495D"/>
    <w:rsid w:val="001B4A57"/>
    <w:rsid w:val="001B580C"/>
    <w:rsid w:val="001B59BB"/>
    <w:rsid w:val="001B5D80"/>
    <w:rsid w:val="001B61D5"/>
    <w:rsid w:val="001B70CD"/>
    <w:rsid w:val="001B74BC"/>
    <w:rsid w:val="001B75EB"/>
    <w:rsid w:val="001B75EE"/>
    <w:rsid w:val="001B7831"/>
    <w:rsid w:val="001B7B8C"/>
    <w:rsid w:val="001B7C09"/>
    <w:rsid w:val="001B7CE3"/>
    <w:rsid w:val="001C0927"/>
    <w:rsid w:val="001C0B7A"/>
    <w:rsid w:val="001C0ECF"/>
    <w:rsid w:val="001C1201"/>
    <w:rsid w:val="001C1814"/>
    <w:rsid w:val="001C1A00"/>
    <w:rsid w:val="001C1D89"/>
    <w:rsid w:val="001C2F38"/>
    <w:rsid w:val="001C311D"/>
    <w:rsid w:val="001C3B7B"/>
    <w:rsid w:val="001C3D64"/>
    <w:rsid w:val="001C3F5D"/>
    <w:rsid w:val="001C44D8"/>
    <w:rsid w:val="001C4A1B"/>
    <w:rsid w:val="001C501B"/>
    <w:rsid w:val="001C530E"/>
    <w:rsid w:val="001C540F"/>
    <w:rsid w:val="001C56D3"/>
    <w:rsid w:val="001C5AF3"/>
    <w:rsid w:val="001C62A0"/>
    <w:rsid w:val="001C6F37"/>
    <w:rsid w:val="001C76F2"/>
    <w:rsid w:val="001D006F"/>
    <w:rsid w:val="001D0156"/>
    <w:rsid w:val="001D03CB"/>
    <w:rsid w:val="001D0483"/>
    <w:rsid w:val="001D079C"/>
    <w:rsid w:val="001D0806"/>
    <w:rsid w:val="001D0E55"/>
    <w:rsid w:val="001D10D4"/>
    <w:rsid w:val="001D1621"/>
    <w:rsid w:val="001D22BE"/>
    <w:rsid w:val="001D2BF6"/>
    <w:rsid w:val="001D316F"/>
    <w:rsid w:val="001D36EB"/>
    <w:rsid w:val="001D3A11"/>
    <w:rsid w:val="001D411B"/>
    <w:rsid w:val="001D42D2"/>
    <w:rsid w:val="001D441E"/>
    <w:rsid w:val="001D4783"/>
    <w:rsid w:val="001D4D45"/>
    <w:rsid w:val="001D4DE0"/>
    <w:rsid w:val="001D50E2"/>
    <w:rsid w:val="001D5333"/>
    <w:rsid w:val="001D54F0"/>
    <w:rsid w:val="001D5E2F"/>
    <w:rsid w:val="001D5E65"/>
    <w:rsid w:val="001D7616"/>
    <w:rsid w:val="001D78C9"/>
    <w:rsid w:val="001D7946"/>
    <w:rsid w:val="001D7D6D"/>
    <w:rsid w:val="001D7EBC"/>
    <w:rsid w:val="001E01B8"/>
    <w:rsid w:val="001E0A6A"/>
    <w:rsid w:val="001E0F16"/>
    <w:rsid w:val="001E1AA1"/>
    <w:rsid w:val="001E1C3B"/>
    <w:rsid w:val="001E1EC3"/>
    <w:rsid w:val="001E2DCE"/>
    <w:rsid w:val="001E2DD1"/>
    <w:rsid w:val="001E3594"/>
    <w:rsid w:val="001E3752"/>
    <w:rsid w:val="001E39DA"/>
    <w:rsid w:val="001E3AA8"/>
    <w:rsid w:val="001E44BC"/>
    <w:rsid w:val="001E45DD"/>
    <w:rsid w:val="001E502B"/>
    <w:rsid w:val="001E5462"/>
    <w:rsid w:val="001E583E"/>
    <w:rsid w:val="001E5DEC"/>
    <w:rsid w:val="001E5FFB"/>
    <w:rsid w:val="001E610E"/>
    <w:rsid w:val="001E6445"/>
    <w:rsid w:val="001E6B26"/>
    <w:rsid w:val="001E6C9F"/>
    <w:rsid w:val="001E6D34"/>
    <w:rsid w:val="001E73A5"/>
    <w:rsid w:val="001E775D"/>
    <w:rsid w:val="001E77B5"/>
    <w:rsid w:val="001E78EF"/>
    <w:rsid w:val="001F00EE"/>
    <w:rsid w:val="001F0234"/>
    <w:rsid w:val="001F0415"/>
    <w:rsid w:val="001F1432"/>
    <w:rsid w:val="001F1AF5"/>
    <w:rsid w:val="001F217B"/>
    <w:rsid w:val="001F2373"/>
    <w:rsid w:val="001F25C0"/>
    <w:rsid w:val="001F280A"/>
    <w:rsid w:val="001F2A40"/>
    <w:rsid w:val="001F2C7A"/>
    <w:rsid w:val="001F301F"/>
    <w:rsid w:val="001F3199"/>
    <w:rsid w:val="001F329E"/>
    <w:rsid w:val="001F39FC"/>
    <w:rsid w:val="001F406A"/>
    <w:rsid w:val="001F491C"/>
    <w:rsid w:val="001F4C0F"/>
    <w:rsid w:val="001F4E7D"/>
    <w:rsid w:val="001F51CB"/>
    <w:rsid w:val="001F5660"/>
    <w:rsid w:val="001F5B26"/>
    <w:rsid w:val="001F5DB1"/>
    <w:rsid w:val="001F6578"/>
    <w:rsid w:val="001F6C2F"/>
    <w:rsid w:val="001F6CF9"/>
    <w:rsid w:val="001F7170"/>
    <w:rsid w:val="001F797F"/>
    <w:rsid w:val="001F7E37"/>
    <w:rsid w:val="002000DD"/>
    <w:rsid w:val="002007D8"/>
    <w:rsid w:val="00200B62"/>
    <w:rsid w:val="00200CEC"/>
    <w:rsid w:val="00200D4F"/>
    <w:rsid w:val="00200F57"/>
    <w:rsid w:val="00201A57"/>
    <w:rsid w:val="0020203F"/>
    <w:rsid w:val="00202219"/>
    <w:rsid w:val="002022DC"/>
    <w:rsid w:val="00202617"/>
    <w:rsid w:val="002027D2"/>
    <w:rsid w:val="002028B4"/>
    <w:rsid w:val="00202A21"/>
    <w:rsid w:val="00202C97"/>
    <w:rsid w:val="00202EFC"/>
    <w:rsid w:val="002030E9"/>
    <w:rsid w:val="00203184"/>
    <w:rsid w:val="0020356D"/>
    <w:rsid w:val="0020385C"/>
    <w:rsid w:val="00203867"/>
    <w:rsid w:val="00203932"/>
    <w:rsid w:val="00203B61"/>
    <w:rsid w:val="00203F32"/>
    <w:rsid w:val="00204216"/>
    <w:rsid w:val="002044A3"/>
    <w:rsid w:val="002050CE"/>
    <w:rsid w:val="0020527A"/>
    <w:rsid w:val="00205737"/>
    <w:rsid w:val="0020668B"/>
    <w:rsid w:val="00206ACA"/>
    <w:rsid w:val="00206B4D"/>
    <w:rsid w:val="00206FE3"/>
    <w:rsid w:val="00207372"/>
    <w:rsid w:val="00207556"/>
    <w:rsid w:val="00207C9C"/>
    <w:rsid w:val="0021055B"/>
    <w:rsid w:val="00210686"/>
    <w:rsid w:val="00210B0F"/>
    <w:rsid w:val="00210CF3"/>
    <w:rsid w:val="00210ECA"/>
    <w:rsid w:val="00210F40"/>
    <w:rsid w:val="00211355"/>
    <w:rsid w:val="002114D4"/>
    <w:rsid w:val="002124D6"/>
    <w:rsid w:val="002136DF"/>
    <w:rsid w:val="00213DA2"/>
    <w:rsid w:val="002142BB"/>
    <w:rsid w:val="00214ACC"/>
    <w:rsid w:val="00214C53"/>
    <w:rsid w:val="00214C5E"/>
    <w:rsid w:val="00214DFE"/>
    <w:rsid w:val="00214EDE"/>
    <w:rsid w:val="0021542C"/>
    <w:rsid w:val="00215FB1"/>
    <w:rsid w:val="00216117"/>
    <w:rsid w:val="00216BDD"/>
    <w:rsid w:val="00216DEF"/>
    <w:rsid w:val="0021733E"/>
    <w:rsid w:val="002207E8"/>
    <w:rsid w:val="00220E75"/>
    <w:rsid w:val="002215B5"/>
    <w:rsid w:val="0022261E"/>
    <w:rsid w:val="00222730"/>
    <w:rsid w:val="002231F9"/>
    <w:rsid w:val="002237B7"/>
    <w:rsid w:val="00223B41"/>
    <w:rsid w:val="00223C20"/>
    <w:rsid w:val="00223CA0"/>
    <w:rsid w:val="00224027"/>
    <w:rsid w:val="00224184"/>
    <w:rsid w:val="00224ABA"/>
    <w:rsid w:val="00224D63"/>
    <w:rsid w:val="00224DE6"/>
    <w:rsid w:val="00224E75"/>
    <w:rsid w:val="00224FE9"/>
    <w:rsid w:val="002253F5"/>
    <w:rsid w:val="00226B3B"/>
    <w:rsid w:val="0022753B"/>
    <w:rsid w:val="0022766B"/>
    <w:rsid w:val="00227823"/>
    <w:rsid w:val="002278DF"/>
    <w:rsid w:val="00230510"/>
    <w:rsid w:val="002305AF"/>
    <w:rsid w:val="00230887"/>
    <w:rsid w:val="00230F0E"/>
    <w:rsid w:val="0023138A"/>
    <w:rsid w:val="00231597"/>
    <w:rsid w:val="002315AE"/>
    <w:rsid w:val="0023192E"/>
    <w:rsid w:val="00231E18"/>
    <w:rsid w:val="002323F5"/>
    <w:rsid w:val="00232AA3"/>
    <w:rsid w:val="00232FE9"/>
    <w:rsid w:val="00233302"/>
    <w:rsid w:val="002336AE"/>
    <w:rsid w:val="00233BCA"/>
    <w:rsid w:val="00233ED6"/>
    <w:rsid w:val="00234120"/>
    <w:rsid w:val="002342A8"/>
    <w:rsid w:val="002348B8"/>
    <w:rsid w:val="002354FE"/>
    <w:rsid w:val="002355E5"/>
    <w:rsid w:val="00236399"/>
    <w:rsid w:val="00236591"/>
    <w:rsid w:val="002366F6"/>
    <w:rsid w:val="00236A6D"/>
    <w:rsid w:val="00236B08"/>
    <w:rsid w:val="00236C7E"/>
    <w:rsid w:val="00237314"/>
    <w:rsid w:val="002374AD"/>
    <w:rsid w:val="00237AC6"/>
    <w:rsid w:val="00237C8F"/>
    <w:rsid w:val="0024060B"/>
    <w:rsid w:val="00240907"/>
    <w:rsid w:val="00241840"/>
    <w:rsid w:val="00241D88"/>
    <w:rsid w:val="0024255B"/>
    <w:rsid w:val="0024265F"/>
    <w:rsid w:val="002426D0"/>
    <w:rsid w:val="00242DCF"/>
    <w:rsid w:val="002431A8"/>
    <w:rsid w:val="002433F1"/>
    <w:rsid w:val="00243A5B"/>
    <w:rsid w:val="00244134"/>
    <w:rsid w:val="00245013"/>
    <w:rsid w:val="0024515D"/>
    <w:rsid w:val="0024562D"/>
    <w:rsid w:val="00245DF4"/>
    <w:rsid w:val="00246049"/>
    <w:rsid w:val="0024613D"/>
    <w:rsid w:val="00246585"/>
    <w:rsid w:val="0024668D"/>
    <w:rsid w:val="00246A0E"/>
    <w:rsid w:val="00246DA1"/>
    <w:rsid w:val="00246DEC"/>
    <w:rsid w:val="0024755A"/>
    <w:rsid w:val="00247948"/>
    <w:rsid w:val="00247B2E"/>
    <w:rsid w:val="00250B76"/>
    <w:rsid w:val="00251431"/>
    <w:rsid w:val="002514E6"/>
    <w:rsid w:val="0025205A"/>
    <w:rsid w:val="00252137"/>
    <w:rsid w:val="00253BBF"/>
    <w:rsid w:val="00253D26"/>
    <w:rsid w:val="00253E62"/>
    <w:rsid w:val="00254027"/>
    <w:rsid w:val="00254109"/>
    <w:rsid w:val="0025455F"/>
    <w:rsid w:val="002546B8"/>
    <w:rsid w:val="00254751"/>
    <w:rsid w:val="002551C1"/>
    <w:rsid w:val="002552F9"/>
    <w:rsid w:val="0025584A"/>
    <w:rsid w:val="00255B02"/>
    <w:rsid w:val="002565FB"/>
    <w:rsid w:val="00256A52"/>
    <w:rsid w:val="00257262"/>
    <w:rsid w:val="0025733D"/>
    <w:rsid w:val="0025749B"/>
    <w:rsid w:val="002577D1"/>
    <w:rsid w:val="00257862"/>
    <w:rsid w:val="00257E0B"/>
    <w:rsid w:val="00257F97"/>
    <w:rsid w:val="0026006A"/>
    <w:rsid w:val="002606D4"/>
    <w:rsid w:val="002609ED"/>
    <w:rsid w:val="002610AE"/>
    <w:rsid w:val="00261482"/>
    <w:rsid w:val="00261DEB"/>
    <w:rsid w:val="00262088"/>
    <w:rsid w:val="00262510"/>
    <w:rsid w:val="00262554"/>
    <w:rsid w:val="00262D3A"/>
    <w:rsid w:val="002632E3"/>
    <w:rsid w:val="00264161"/>
    <w:rsid w:val="00264687"/>
    <w:rsid w:val="0026497E"/>
    <w:rsid w:val="002649AE"/>
    <w:rsid w:val="00265224"/>
    <w:rsid w:val="00265889"/>
    <w:rsid w:val="00265E73"/>
    <w:rsid w:val="00265FED"/>
    <w:rsid w:val="002661C6"/>
    <w:rsid w:val="002666FB"/>
    <w:rsid w:val="00267259"/>
    <w:rsid w:val="0026734B"/>
    <w:rsid w:val="0026781A"/>
    <w:rsid w:val="0027055A"/>
    <w:rsid w:val="00270A42"/>
    <w:rsid w:val="00271990"/>
    <w:rsid w:val="00271CFE"/>
    <w:rsid w:val="002725E9"/>
    <w:rsid w:val="002728F4"/>
    <w:rsid w:val="00272A72"/>
    <w:rsid w:val="00272D6A"/>
    <w:rsid w:val="00273676"/>
    <w:rsid w:val="00273B42"/>
    <w:rsid w:val="00273E8C"/>
    <w:rsid w:val="002757C9"/>
    <w:rsid w:val="0027599C"/>
    <w:rsid w:val="00275F16"/>
    <w:rsid w:val="00276192"/>
    <w:rsid w:val="0027628F"/>
    <w:rsid w:val="00276645"/>
    <w:rsid w:val="002769C2"/>
    <w:rsid w:val="00276FD0"/>
    <w:rsid w:val="00277246"/>
    <w:rsid w:val="002772E5"/>
    <w:rsid w:val="002774F8"/>
    <w:rsid w:val="0027760D"/>
    <w:rsid w:val="0027787C"/>
    <w:rsid w:val="00277B23"/>
    <w:rsid w:val="00280208"/>
    <w:rsid w:val="00280385"/>
    <w:rsid w:val="00280991"/>
    <w:rsid w:val="00280D92"/>
    <w:rsid w:val="00280E45"/>
    <w:rsid w:val="00281850"/>
    <w:rsid w:val="00281CFD"/>
    <w:rsid w:val="00282145"/>
    <w:rsid w:val="002822B0"/>
    <w:rsid w:val="00282C0F"/>
    <w:rsid w:val="00282D33"/>
    <w:rsid w:val="002830CF"/>
    <w:rsid w:val="00283459"/>
    <w:rsid w:val="0028354D"/>
    <w:rsid w:val="002836C8"/>
    <w:rsid w:val="0028387F"/>
    <w:rsid w:val="00283ACB"/>
    <w:rsid w:val="00283EE7"/>
    <w:rsid w:val="0028433B"/>
    <w:rsid w:val="0028463B"/>
    <w:rsid w:val="00284AEF"/>
    <w:rsid w:val="00284E4E"/>
    <w:rsid w:val="0028538E"/>
    <w:rsid w:val="00286256"/>
    <w:rsid w:val="00286529"/>
    <w:rsid w:val="0028669F"/>
    <w:rsid w:val="00286BE7"/>
    <w:rsid w:val="00286C82"/>
    <w:rsid w:val="00286E33"/>
    <w:rsid w:val="0028721A"/>
    <w:rsid w:val="002877C0"/>
    <w:rsid w:val="00287870"/>
    <w:rsid w:val="00287E95"/>
    <w:rsid w:val="002902F3"/>
    <w:rsid w:val="00290580"/>
    <w:rsid w:val="00290774"/>
    <w:rsid w:val="002908FA"/>
    <w:rsid w:val="0029093A"/>
    <w:rsid w:val="00290C1C"/>
    <w:rsid w:val="00290C2B"/>
    <w:rsid w:val="00290C68"/>
    <w:rsid w:val="00290F45"/>
    <w:rsid w:val="00291282"/>
    <w:rsid w:val="00291D52"/>
    <w:rsid w:val="00291F11"/>
    <w:rsid w:val="0029275C"/>
    <w:rsid w:val="00293116"/>
    <w:rsid w:val="002934FB"/>
    <w:rsid w:val="00293524"/>
    <w:rsid w:val="0029401A"/>
    <w:rsid w:val="0029404A"/>
    <w:rsid w:val="002943B7"/>
    <w:rsid w:val="002944AB"/>
    <w:rsid w:val="0029455F"/>
    <w:rsid w:val="00294672"/>
    <w:rsid w:val="00294793"/>
    <w:rsid w:val="00294872"/>
    <w:rsid w:val="002948D0"/>
    <w:rsid w:val="00294B79"/>
    <w:rsid w:val="00295571"/>
    <w:rsid w:val="002955C3"/>
    <w:rsid w:val="002955D5"/>
    <w:rsid w:val="0029573D"/>
    <w:rsid w:val="00295926"/>
    <w:rsid w:val="00295F8E"/>
    <w:rsid w:val="002960BC"/>
    <w:rsid w:val="00296310"/>
    <w:rsid w:val="00296661"/>
    <w:rsid w:val="00296F0E"/>
    <w:rsid w:val="00296FD7"/>
    <w:rsid w:val="00297F73"/>
    <w:rsid w:val="002A014A"/>
    <w:rsid w:val="002A0197"/>
    <w:rsid w:val="002A045F"/>
    <w:rsid w:val="002A090A"/>
    <w:rsid w:val="002A0BF6"/>
    <w:rsid w:val="002A1450"/>
    <w:rsid w:val="002A18D9"/>
    <w:rsid w:val="002A192A"/>
    <w:rsid w:val="002A24A1"/>
    <w:rsid w:val="002A2CC3"/>
    <w:rsid w:val="002A2FE3"/>
    <w:rsid w:val="002A4718"/>
    <w:rsid w:val="002A4D26"/>
    <w:rsid w:val="002A4E65"/>
    <w:rsid w:val="002A5329"/>
    <w:rsid w:val="002A5F90"/>
    <w:rsid w:val="002A6449"/>
    <w:rsid w:val="002A674B"/>
    <w:rsid w:val="002A779F"/>
    <w:rsid w:val="002A7956"/>
    <w:rsid w:val="002A7E9D"/>
    <w:rsid w:val="002B0100"/>
    <w:rsid w:val="002B04AE"/>
    <w:rsid w:val="002B0CFE"/>
    <w:rsid w:val="002B0D9E"/>
    <w:rsid w:val="002B15A3"/>
    <w:rsid w:val="002B1705"/>
    <w:rsid w:val="002B1A5B"/>
    <w:rsid w:val="002B2B1E"/>
    <w:rsid w:val="002B303D"/>
    <w:rsid w:val="002B3479"/>
    <w:rsid w:val="002B39DA"/>
    <w:rsid w:val="002B3CBB"/>
    <w:rsid w:val="002B51F5"/>
    <w:rsid w:val="002B5526"/>
    <w:rsid w:val="002B578D"/>
    <w:rsid w:val="002B5B21"/>
    <w:rsid w:val="002B640E"/>
    <w:rsid w:val="002B6533"/>
    <w:rsid w:val="002B6E1A"/>
    <w:rsid w:val="002B700B"/>
    <w:rsid w:val="002B76A4"/>
    <w:rsid w:val="002B787B"/>
    <w:rsid w:val="002C05BB"/>
    <w:rsid w:val="002C0F12"/>
    <w:rsid w:val="002C1020"/>
    <w:rsid w:val="002C1439"/>
    <w:rsid w:val="002C1A62"/>
    <w:rsid w:val="002C2223"/>
    <w:rsid w:val="002C2E70"/>
    <w:rsid w:val="002C2F4B"/>
    <w:rsid w:val="002C3009"/>
    <w:rsid w:val="002C3618"/>
    <w:rsid w:val="002C36BA"/>
    <w:rsid w:val="002C3C19"/>
    <w:rsid w:val="002C3FB1"/>
    <w:rsid w:val="002C405F"/>
    <w:rsid w:val="002C504B"/>
    <w:rsid w:val="002C50FA"/>
    <w:rsid w:val="002C5536"/>
    <w:rsid w:val="002C56A0"/>
    <w:rsid w:val="002C570F"/>
    <w:rsid w:val="002C5AB4"/>
    <w:rsid w:val="002C5DF7"/>
    <w:rsid w:val="002C5FBE"/>
    <w:rsid w:val="002C6249"/>
    <w:rsid w:val="002C66D6"/>
    <w:rsid w:val="002C690D"/>
    <w:rsid w:val="002C69AE"/>
    <w:rsid w:val="002C7275"/>
    <w:rsid w:val="002C770A"/>
    <w:rsid w:val="002C79B5"/>
    <w:rsid w:val="002D0052"/>
    <w:rsid w:val="002D0130"/>
    <w:rsid w:val="002D02D2"/>
    <w:rsid w:val="002D06F2"/>
    <w:rsid w:val="002D151A"/>
    <w:rsid w:val="002D170A"/>
    <w:rsid w:val="002D19BB"/>
    <w:rsid w:val="002D1BB1"/>
    <w:rsid w:val="002D1BC2"/>
    <w:rsid w:val="002D24A4"/>
    <w:rsid w:val="002D27F2"/>
    <w:rsid w:val="002D28D7"/>
    <w:rsid w:val="002D28DB"/>
    <w:rsid w:val="002D29FB"/>
    <w:rsid w:val="002D2E84"/>
    <w:rsid w:val="002D2EF2"/>
    <w:rsid w:val="002D3E95"/>
    <w:rsid w:val="002D4A7C"/>
    <w:rsid w:val="002D536B"/>
    <w:rsid w:val="002D56EB"/>
    <w:rsid w:val="002D59D4"/>
    <w:rsid w:val="002D5BA0"/>
    <w:rsid w:val="002D5E3F"/>
    <w:rsid w:val="002D601B"/>
    <w:rsid w:val="002D6108"/>
    <w:rsid w:val="002D64BE"/>
    <w:rsid w:val="002D6713"/>
    <w:rsid w:val="002D69E1"/>
    <w:rsid w:val="002D6C44"/>
    <w:rsid w:val="002D6C63"/>
    <w:rsid w:val="002D73C2"/>
    <w:rsid w:val="002D7832"/>
    <w:rsid w:val="002D7F8B"/>
    <w:rsid w:val="002E058E"/>
    <w:rsid w:val="002E0869"/>
    <w:rsid w:val="002E0DBF"/>
    <w:rsid w:val="002E10EB"/>
    <w:rsid w:val="002E126B"/>
    <w:rsid w:val="002E1292"/>
    <w:rsid w:val="002E1462"/>
    <w:rsid w:val="002E15B7"/>
    <w:rsid w:val="002E1630"/>
    <w:rsid w:val="002E171F"/>
    <w:rsid w:val="002E172A"/>
    <w:rsid w:val="002E1DE6"/>
    <w:rsid w:val="002E1E07"/>
    <w:rsid w:val="002E20BD"/>
    <w:rsid w:val="002E2410"/>
    <w:rsid w:val="002E2873"/>
    <w:rsid w:val="002E2BF3"/>
    <w:rsid w:val="002E2E7F"/>
    <w:rsid w:val="002E3844"/>
    <w:rsid w:val="002E3C50"/>
    <w:rsid w:val="002E404C"/>
    <w:rsid w:val="002E492B"/>
    <w:rsid w:val="002E49DE"/>
    <w:rsid w:val="002E49FF"/>
    <w:rsid w:val="002E4A72"/>
    <w:rsid w:val="002E520F"/>
    <w:rsid w:val="002E52F8"/>
    <w:rsid w:val="002E5303"/>
    <w:rsid w:val="002E5BD8"/>
    <w:rsid w:val="002E657E"/>
    <w:rsid w:val="002E6649"/>
    <w:rsid w:val="002E67B5"/>
    <w:rsid w:val="002E724F"/>
    <w:rsid w:val="002E744F"/>
    <w:rsid w:val="002E7786"/>
    <w:rsid w:val="002F029E"/>
    <w:rsid w:val="002F03C3"/>
    <w:rsid w:val="002F0D9E"/>
    <w:rsid w:val="002F12E6"/>
    <w:rsid w:val="002F13CD"/>
    <w:rsid w:val="002F14C4"/>
    <w:rsid w:val="002F16F5"/>
    <w:rsid w:val="002F1897"/>
    <w:rsid w:val="002F1A38"/>
    <w:rsid w:val="002F1C3C"/>
    <w:rsid w:val="002F1E42"/>
    <w:rsid w:val="002F20E0"/>
    <w:rsid w:val="002F279F"/>
    <w:rsid w:val="002F2AF2"/>
    <w:rsid w:val="002F2CF3"/>
    <w:rsid w:val="002F2E22"/>
    <w:rsid w:val="002F2F0D"/>
    <w:rsid w:val="002F2FF7"/>
    <w:rsid w:val="002F3671"/>
    <w:rsid w:val="002F3CF3"/>
    <w:rsid w:val="002F473E"/>
    <w:rsid w:val="002F48E5"/>
    <w:rsid w:val="002F53B1"/>
    <w:rsid w:val="002F5532"/>
    <w:rsid w:val="002F5FAF"/>
    <w:rsid w:val="002F5FF4"/>
    <w:rsid w:val="002F64AB"/>
    <w:rsid w:val="002F659B"/>
    <w:rsid w:val="002F6DBA"/>
    <w:rsid w:val="002F70E2"/>
    <w:rsid w:val="002F7104"/>
    <w:rsid w:val="002F7605"/>
    <w:rsid w:val="002F7731"/>
    <w:rsid w:val="002F7967"/>
    <w:rsid w:val="003000E8"/>
    <w:rsid w:val="003008BD"/>
    <w:rsid w:val="00300A3B"/>
    <w:rsid w:val="00300DB1"/>
    <w:rsid w:val="00301872"/>
    <w:rsid w:val="003018E6"/>
    <w:rsid w:val="003020F7"/>
    <w:rsid w:val="003024E4"/>
    <w:rsid w:val="003026B3"/>
    <w:rsid w:val="00302B36"/>
    <w:rsid w:val="00302D1B"/>
    <w:rsid w:val="00302E38"/>
    <w:rsid w:val="00302FC6"/>
    <w:rsid w:val="00303ACA"/>
    <w:rsid w:val="00303D97"/>
    <w:rsid w:val="00303E8D"/>
    <w:rsid w:val="003042BB"/>
    <w:rsid w:val="00304479"/>
    <w:rsid w:val="00304A5C"/>
    <w:rsid w:val="00304B87"/>
    <w:rsid w:val="00304C2F"/>
    <w:rsid w:val="00304C7C"/>
    <w:rsid w:val="00305CA2"/>
    <w:rsid w:val="00305E68"/>
    <w:rsid w:val="0030631C"/>
    <w:rsid w:val="003065BC"/>
    <w:rsid w:val="0030670E"/>
    <w:rsid w:val="00306F10"/>
    <w:rsid w:val="0030737D"/>
    <w:rsid w:val="00307808"/>
    <w:rsid w:val="00307B77"/>
    <w:rsid w:val="0031000B"/>
    <w:rsid w:val="00310362"/>
    <w:rsid w:val="00310661"/>
    <w:rsid w:val="00310756"/>
    <w:rsid w:val="00310FD1"/>
    <w:rsid w:val="00311624"/>
    <w:rsid w:val="003123DA"/>
    <w:rsid w:val="0031268C"/>
    <w:rsid w:val="00312985"/>
    <w:rsid w:val="00313A2F"/>
    <w:rsid w:val="003143B2"/>
    <w:rsid w:val="003149A0"/>
    <w:rsid w:val="00314E19"/>
    <w:rsid w:val="00314FDB"/>
    <w:rsid w:val="00314FE7"/>
    <w:rsid w:val="00315162"/>
    <w:rsid w:val="003151F4"/>
    <w:rsid w:val="003159BF"/>
    <w:rsid w:val="00315A21"/>
    <w:rsid w:val="00315BEE"/>
    <w:rsid w:val="00315C57"/>
    <w:rsid w:val="00316B69"/>
    <w:rsid w:val="003173D1"/>
    <w:rsid w:val="0031758C"/>
    <w:rsid w:val="00317888"/>
    <w:rsid w:val="00317FC5"/>
    <w:rsid w:val="0032096F"/>
    <w:rsid w:val="003209EF"/>
    <w:rsid w:val="00320E9F"/>
    <w:rsid w:val="00320FDE"/>
    <w:rsid w:val="0032138D"/>
    <w:rsid w:val="00321935"/>
    <w:rsid w:val="00321A55"/>
    <w:rsid w:val="00322BB3"/>
    <w:rsid w:val="00322E85"/>
    <w:rsid w:val="00322F55"/>
    <w:rsid w:val="00323104"/>
    <w:rsid w:val="00323216"/>
    <w:rsid w:val="003233E4"/>
    <w:rsid w:val="0032393D"/>
    <w:rsid w:val="00323CDF"/>
    <w:rsid w:val="00323D33"/>
    <w:rsid w:val="00324093"/>
    <w:rsid w:val="00324279"/>
    <w:rsid w:val="00324860"/>
    <w:rsid w:val="00324A67"/>
    <w:rsid w:val="003250A9"/>
    <w:rsid w:val="003253AE"/>
    <w:rsid w:val="003253C2"/>
    <w:rsid w:val="003257B1"/>
    <w:rsid w:val="00325BBD"/>
    <w:rsid w:val="0032619F"/>
    <w:rsid w:val="003266AA"/>
    <w:rsid w:val="00326BD7"/>
    <w:rsid w:val="00326E00"/>
    <w:rsid w:val="00327065"/>
    <w:rsid w:val="00327083"/>
    <w:rsid w:val="003274C8"/>
    <w:rsid w:val="003274FA"/>
    <w:rsid w:val="00327C71"/>
    <w:rsid w:val="00327CC0"/>
    <w:rsid w:val="00327E6E"/>
    <w:rsid w:val="00330142"/>
    <w:rsid w:val="0033019C"/>
    <w:rsid w:val="003301FE"/>
    <w:rsid w:val="00330750"/>
    <w:rsid w:val="00330C3A"/>
    <w:rsid w:val="00330FA7"/>
    <w:rsid w:val="003311E0"/>
    <w:rsid w:val="003312EE"/>
    <w:rsid w:val="003315BD"/>
    <w:rsid w:val="00331F1A"/>
    <w:rsid w:val="00331FB8"/>
    <w:rsid w:val="0033221F"/>
    <w:rsid w:val="0033227E"/>
    <w:rsid w:val="0033256E"/>
    <w:rsid w:val="0033357B"/>
    <w:rsid w:val="00333E93"/>
    <w:rsid w:val="003341D8"/>
    <w:rsid w:val="0033421D"/>
    <w:rsid w:val="0033478B"/>
    <w:rsid w:val="00334DF6"/>
    <w:rsid w:val="00334DF8"/>
    <w:rsid w:val="003350C7"/>
    <w:rsid w:val="003355A6"/>
    <w:rsid w:val="003356A7"/>
    <w:rsid w:val="0033605F"/>
    <w:rsid w:val="0033615A"/>
    <w:rsid w:val="00336936"/>
    <w:rsid w:val="00336F43"/>
    <w:rsid w:val="00336FD0"/>
    <w:rsid w:val="0033774E"/>
    <w:rsid w:val="00337DED"/>
    <w:rsid w:val="00337F6D"/>
    <w:rsid w:val="00340176"/>
    <w:rsid w:val="003403B8"/>
    <w:rsid w:val="003408B0"/>
    <w:rsid w:val="003408E2"/>
    <w:rsid w:val="00340F6C"/>
    <w:rsid w:val="00341557"/>
    <w:rsid w:val="003418F1"/>
    <w:rsid w:val="00341B4C"/>
    <w:rsid w:val="00341DA6"/>
    <w:rsid w:val="00341EAF"/>
    <w:rsid w:val="003426EB"/>
    <w:rsid w:val="00342892"/>
    <w:rsid w:val="00342D72"/>
    <w:rsid w:val="003442CB"/>
    <w:rsid w:val="00344561"/>
    <w:rsid w:val="00344577"/>
    <w:rsid w:val="003445E0"/>
    <w:rsid w:val="00344795"/>
    <w:rsid w:val="00344BAE"/>
    <w:rsid w:val="00344D28"/>
    <w:rsid w:val="003451DE"/>
    <w:rsid w:val="003460D1"/>
    <w:rsid w:val="0034644E"/>
    <w:rsid w:val="00346CD5"/>
    <w:rsid w:val="00346ED3"/>
    <w:rsid w:val="003472F6"/>
    <w:rsid w:val="00347ADA"/>
    <w:rsid w:val="00350006"/>
    <w:rsid w:val="00350F7B"/>
    <w:rsid w:val="00351043"/>
    <w:rsid w:val="0035112E"/>
    <w:rsid w:val="003511C0"/>
    <w:rsid w:val="00351789"/>
    <w:rsid w:val="00351FDB"/>
    <w:rsid w:val="003523FE"/>
    <w:rsid w:val="00352CCE"/>
    <w:rsid w:val="00352FB8"/>
    <w:rsid w:val="00353086"/>
    <w:rsid w:val="003536F3"/>
    <w:rsid w:val="00353973"/>
    <w:rsid w:val="00353E9D"/>
    <w:rsid w:val="003542E1"/>
    <w:rsid w:val="00354418"/>
    <w:rsid w:val="00354601"/>
    <w:rsid w:val="0035495B"/>
    <w:rsid w:val="003551F0"/>
    <w:rsid w:val="00355424"/>
    <w:rsid w:val="00355709"/>
    <w:rsid w:val="00355FEC"/>
    <w:rsid w:val="00356303"/>
    <w:rsid w:val="0035683E"/>
    <w:rsid w:val="00356A0E"/>
    <w:rsid w:val="00356CC9"/>
    <w:rsid w:val="00356F66"/>
    <w:rsid w:val="00357524"/>
    <w:rsid w:val="00357946"/>
    <w:rsid w:val="00360182"/>
    <w:rsid w:val="0036019E"/>
    <w:rsid w:val="00360536"/>
    <w:rsid w:val="0036062D"/>
    <w:rsid w:val="0036090D"/>
    <w:rsid w:val="00360A29"/>
    <w:rsid w:val="0036103F"/>
    <w:rsid w:val="00361360"/>
    <w:rsid w:val="00361F1F"/>
    <w:rsid w:val="0036206B"/>
    <w:rsid w:val="003624F8"/>
    <w:rsid w:val="00362824"/>
    <w:rsid w:val="0036294C"/>
    <w:rsid w:val="00362E6C"/>
    <w:rsid w:val="00362FB9"/>
    <w:rsid w:val="0036324A"/>
    <w:rsid w:val="0036395D"/>
    <w:rsid w:val="00363D2C"/>
    <w:rsid w:val="00363ED2"/>
    <w:rsid w:val="00364DA3"/>
    <w:rsid w:val="0036558B"/>
    <w:rsid w:val="00365C31"/>
    <w:rsid w:val="00366091"/>
    <w:rsid w:val="0036624F"/>
    <w:rsid w:val="0036662E"/>
    <w:rsid w:val="00366DAA"/>
    <w:rsid w:val="00367494"/>
    <w:rsid w:val="00367F92"/>
    <w:rsid w:val="003700BF"/>
    <w:rsid w:val="0037037F"/>
    <w:rsid w:val="0037064A"/>
    <w:rsid w:val="00370911"/>
    <w:rsid w:val="00370DA5"/>
    <w:rsid w:val="00370DD4"/>
    <w:rsid w:val="00371151"/>
    <w:rsid w:val="003711B3"/>
    <w:rsid w:val="0037226C"/>
    <w:rsid w:val="0037226E"/>
    <w:rsid w:val="0037283E"/>
    <w:rsid w:val="0037390D"/>
    <w:rsid w:val="00373CFB"/>
    <w:rsid w:val="00373D40"/>
    <w:rsid w:val="00373F63"/>
    <w:rsid w:val="003748D7"/>
    <w:rsid w:val="00374986"/>
    <w:rsid w:val="00374B86"/>
    <w:rsid w:val="00374D4C"/>
    <w:rsid w:val="00374F6B"/>
    <w:rsid w:val="00375063"/>
    <w:rsid w:val="00375243"/>
    <w:rsid w:val="003752D3"/>
    <w:rsid w:val="003754F0"/>
    <w:rsid w:val="00375B3E"/>
    <w:rsid w:val="00375D0C"/>
    <w:rsid w:val="003760C3"/>
    <w:rsid w:val="00376622"/>
    <w:rsid w:val="00376707"/>
    <w:rsid w:val="003767A2"/>
    <w:rsid w:val="00376978"/>
    <w:rsid w:val="00376CBC"/>
    <w:rsid w:val="003770E5"/>
    <w:rsid w:val="003773D6"/>
    <w:rsid w:val="0037749D"/>
    <w:rsid w:val="00380421"/>
    <w:rsid w:val="003805B1"/>
    <w:rsid w:val="00380A56"/>
    <w:rsid w:val="00380BDC"/>
    <w:rsid w:val="0038108C"/>
    <w:rsid w:val="0038132B"/>
    <w:rsid w:val="00381683"/>
    <w:rsid w:val="0038184F"/>
    <w:rsid w:val="00382974"/>
    <w:rsid w:val="00382E28"/>
    <w:rsid w:val="00382ED6"/>
    <w:rsid w:val="00383312"/>
    <w:rsid w:val="00383745"/>
    <w:rsid w:val="0038380C"/>
    <w:rsid w:val="003838AE"/>
    <w:rsid w:val="00383C26"/>
    <w:rsid w:val="00383CD5"/>
    <w:rsid w:val="00383E2F"/>
    <w:rsid w:val="003843AE"/>
    <w:rsid w:val="00384AB5"/>
    <w:rsid w:val="00384EC3"/>
    <w:rsid w:val="00385B78"/>
    <w:rsid w:val="00385F3D"/>
    <w:rsid w:val="00386036"/>
    <w:rsid w:val="00386528"/>
    <w:rsid w:val="003869C8"/>
    <w:rsid w:val="00386DFD"/>
    <w:rsid w:val="00387284"/>
    <w:rsid w:val="00387905"/>
    <w:rsid w:val="003900E9"/>
    <w:rsid w:val="003901C0"/>
    <w:rsid w:val="0039037A"/>
    <w:rsid w:val="0039096E"/>
    <w:rsid w:val="00391553"/>
    <w:rsid w:val="0039197B"/>
    <w:rsid w:val="003919C6"/>
    <w:rsid w:val="00391A16"/>
    <w:rsid w:val="00392087"/>
    <w:rsid w:val="0039262C"/>
    <w:rsid w:val="00392741"/>
    <w:rsid w:val="00392B92"/>
    <w:rsid w:val="00392DDA"/>
    <w:rsid w:val="00392DF7"/>
    <w:rsid w:val="00392E56"/>
    <w:rsid w:val="00393DB1"/>
    <w:rsid w:val="00393F95"/>
    <w:rsid w:val="00394302"/>
    <w:rsid w:val="003945D0"/>
    <w:rsid w:val="00394720"/>
    <w:rsid w:val="00394811"/>
    <w:rsid w:val="00395E60"/>
    <w:rsid w:val="0039653A"/>
    <w:rsid w:val="00396A78"/>
    <w:rsid w:val="00397A4F"/>
    <w:rsid w:val="00397B88"/>
    <w:rsid w:val="00397DE8"/>
    <w:rsid w:val="00397E46"/>
    <w:rsid w:val="00397ED1"/>
    <w:rsid w:val="003A076D"/>
    <w:rsid w:val="003A08BD"/>
    <w:rsid w:val="003A0F26"/>
    <w:rsid w:val="003A10F0"/>
    <w:rsid w:val="003A2A04"/>
    <w:rsid w:val="003A2CD4"/>
    <w:rsid w:val="003A2D71"/>
    <w:rsid w:val="003A34BC"/>
    <w:rsid w:val="003A39BC"/>
    <w:rsid w:val="003A3D90"/>
    <w:rsid w:val="003A420F"/>
    <w:rsid w:val="003A445C"/>
    <w:rsid w:val="003A4571"/>
    <w:rsid w:val="003A4631"/>
    <w:rsid w:val="003A5C03"/>
    <w:rsid w:val="003A64B9"/>
    <w:rsid w:val="003A6CBB"/>
    <w:rsid w:val="003A6D14"/>
    <w:rsid w:val="003A758F"/>
    <w:rsid w:val="003A7862"/>
    <w:rsid w:val="003B0604"/>
    <w:rsid w:val="003B119C"/>
    <w:rsid w:val="003B126A"/>
    <w:rsid w:val="003B1B93"/>
    <w:rsid w:val="003B1C81"/>
    <w:rsid w:val="003B25FA"/>
    <w:rsid w:val="003B26E8"/>
    <w:rsid w:val="003B2875"/>
    <w:rsid w:val="003B289D"/>
    <w:rsid w:val="003B3EAF"/>
    <w:rsid w:val="003B43A2"/>
    <w:rsid w:val="003B496B"/>
    <w:rsid w:val="003B4C6E"/>
    <w:rsid w:val="003B4C7E"/>
    <w:rsid w:val="003B5219"/>
    <w:rsid w:val="003B5880"/>
    <w:rsid w:val="003B5EC2"/>
    <w:rsid w:val="003B68A8"/>
    <w:rsid w:val="003B708D"/>
    <w:rsid w:val="003B7F33"/>
    <w:rsid w:val="003C0099"/>
    <w:rsid w:val="003C02CF"/>
    <w:rsid w:val="003C0602"/>
    <w:rsid w:val="003C0724"/>
    <w:rsid w:val="003C110B"/>
    <w:rsid w:val="003C17FE"/>
    <w:rsid w:val="003C20F7"/>
    <w:rsid w:val="003C22D6"/>
    <w:rsid w:val="003C25C4"/>
    <w:rsid w:val="003C281B"/>
    <w:rsid w:val="003C2FEC"/>
    <w:rsid w:val="003C3096"/>
    <w:rsid w:val="003C3460"/>
    <w:rsid w:val="003C3C3F"/>
    <w:rsid w:val="003C3E36"/>
    <w:rsid w:val="003C3F26"/>
    <w:rsid w:val="003C432C"/>
    <w:rsid w:val="003C469E"/>
    <w:rsid w:val="003C4EED"/>
    <w:rsid w:val="003C51A5"/>
    <w:rsid w:val="003C5B72"/>
    <w:rsid w:val="003C5D53"/>
    <w:rsid w:val="003C613D"/>
    <w:rsid w:val="003C63C2"/>
    <w:rsid w:val="003C6C61"/>
    <w:rsid w:val="003C6E4E"/>
    <w:rsid w:val="003D006A"/>
    <w:rsid w:val="003D0247"/>
    <w:rsid w:val="003D07AD"/>
    <w:rsid w:val="003D0DED"/>
    <w:rsid w:val="003D0E9E"/>
    <w:rsid w:val="003D125A"/>
    <w:rsid w:val="003D1DCC"/>
    <w:rsid w:val="003D1ED3"/>
    <w:rsid w:val="003D205A"/>
    <w:rsid w:val="003D20CF"/>
    <w:rsid w:val="003D23A1"/>
    <w:rsid w:val="003D2848"/>
    <w:rsid w:val="003D2D79"/>
    <w:rsid w:val="003D2E9B"/>
    <w:rsid w:val="003D33F1"/>
    <w:rsid w:val="003D39A7"/>
    <w:rsid w:val="003D3A0B"/>
    <w:rsid w:val="003D3ED7"/>
    <w:rsid w:val="003D4243"/>
    <w:rsid w:val="003D4A4D"/>
    <w:rsid w:val="003D55D4"/>
    <w:rsid w:val="003D5A7B"/>
    <w:rsid w:val="003D5AF6"/>
    <w:rsid w:val="003D5B80"/>
    <w:rsid w:val="003D5C37"/>
    <w:rsid w:val="003D6153"/>
    <w:rsid w:val="003D64A4"/>
    <w:rsid w:val="003D65F8"/>
    <w:rsid w:val="003D6798"/>
    <w:rsid w:val="003D692F"/>
    <w:rsid w:val="003D6CA4"/>
    <w:rsid w:val="003D7558"/>
    <w:rsid w:val="003D77EA"/>
    <w:rsid w:val="003D7D68"/>
    <w:rsid w:val="003D7E20"/>
    <w:rsid w:val="003E02E0"/>
    <w:rsid w:val="003E0BC3"/>
    <w:rsid w:val="003E0D79"/>
    <w:rsid w:val="003E0FE9"/>
    <w:rsid w:val="003E1638"/>
    <w:rsid w:val="003E16A1"/>
    <w:rsid w:val="003E1879"/>
    <w:rsid w:val="003E1E61"/>
    <w:rsid w:val="003E2026"/>
    <w:rsid w:val="003E2180"/>
    <w:rsid w:val="003E2418"/>
    <w:rsid w:val="003E25C3"/>
    <w:rsid w:val="003E2CFD"/>
    <w:rsid w:val="003E32F7"/>
    <w:rsid w:val="003E3385"/>
    <w:rsid w:val="003E36A9"/>
    <w:rsid w:val="003E3872"/>
    <w:rsid w:val="003E391C"/>
    <w:rsid w:val="003E3A67"/>
    <w:rsid w:val="003E3FF7"/>
    <w:rsid w:val="003E4226"/>
    <w:rsid w:val="003E4423"/>
    <w:rsid w:val="003E448D"/>
    <w:rsid w:val="003E4526"/>
    <w:rsid w:val="003E48E5"/>
    <w:rsid w:val="003E4A9A"/>
    <w:rsid w:val="003E4D05"/>
    <w:rsid w:val="003E5E00"/>
    <w:rsid w:val="003E619B"/>
    <w:rsid w:val="003E6A84"/>
    <w:rsid w:val="003E74B2"/>
    <w:rsid w:val="003E7BEA"/>
    <w:rsid w:val="003E7DF2"/>
    <w:rsid w:val="003F0817"/>
    <w:rsid w:val="003F08D6"/>
    <w:rsid w:val="003F0AE0"/>
    <w:rsid w:val="003F1842"/>
    <w:rsid w:val="003F18A5"/>
    <w:rsid w:val="003F24EF"/>
    <w:rsid w:val="003F3792"/>
    <w:rsid w:val="003F37CF"/>
    <w:rsid w:val="003F3994"/>
    <w:rsid w:val="003F3B4D"/>
    <w:rsid w:val="003F3D10"/>
    <w:rsid w:val="003F3D8C"/>
    <w:rsid w:val="003F3E08"/>
    <w:rsid w:val="003F43C7"/>
    <w:rsid w:val="003F43E1"/>
    <w:rsid w:val="003F4539"/>
    <w:rsid w:val="003F4783"/>
    <w:rsid w:val="003F49DB"/>
    <w:rsid w:val="003F4E8E"/>
    <w:rsid w:val="003F5755"/>
    <w:rsid w:val="003F5DCA"/>
    <w:rsid w:val="003F62F6"/>
    <w:rsid w:val="003F6664"/>
    <w:rsid w:val="003F6838"/>
    <w:rsid w:val="003F6FCF"/>
    <w:rsid w:val="003F74FB"/>
    <w:rsid w:val="003F7537"/>
    <w:rsid w:val="004004E4"/>
    <w:rsid w:val="00400809"/>
    <w:rsid w:val="004011B5"/>
    <w:rsid w:val="0040146D"/>
    <w:rsid w:val="0040149F"/>
    <w:rsid w:val="0040169C"/>
    <w:rsid w:val="004018E9"/>
    <w:rsid w:val="004019C0"/>
    <w:rsid w:val="00401A11"/>
    <w:rsid w:val="00401D04"/>
    <w:rsid w:val="00402222"/>
    <w:rsid w:val="004023E2"/>
    <w:rsid w:val="00402525"/>
    <w:rsid w:val="00402716"/>
    <w:rsid w:val="00402DF4"/>
    <w:rsid w:val="00403208"/>
    <w:rsid w:val="004032CF"/>
    <w:rsid w:val="00403A0A"/>
    <w:rsid w:val="00403DEE"/>
    <w:rsid w:val="00403DF8"/>
    <w:rsid w:val="004043DE"/>
    <w:rsid w:val="00404483"/>
    <w:rsid w:val="004046AC"/>
    <w:rsid w:val="0040478B"/>
    <w:rsid w:val="00404C48"/>
    <w:rsid w:val="00406902"/>
    <w:rsid w:val="00406A17"/>
    <w:rsid w:val="00406A1E"/>
    <w:rsid w:val="00406FE7"/>
    <w:rsid w:val="004076B4"/>
    <w:rsid w:val="00410000"/>
    <w:rsid w:val="00410848"/>
    <w:rsid w:val="00410BB6"/>
    <w:rsid w:val="00410C73"/>
    <w:rsid w:val="004115D9"/>
    <w:rsid w:val="0041164A"/>
    <w:rsid w:val="00411E9D"/>
    <w:rsid w:val="00412123"/>
    <w:rsid w:val="0041251C"/>
    <w:rsid w:val="00412863"/>
    <w:rsid w:val="00412EBD"/>
    <w:rsid w:val="00413012"/>
    <w:rsid w:val="004131AB"/>
    <w:rsid w:val="0041325D"/>
    <w:rsid w:val="00413410"/>
    <w:rsid w:val="004142DB"/>
    <w:rsid w:val="004143DA"/>
    <w:rsid w:val="004151D6"/>
    <w:rsid w:val="00415357"/>
    <w:rsid w:val="00415BEE"/>
    <w:rsid w:val="00415C0D"/>
    <w:rsid w:val="00416E51"/>
    <w:rsid w:val="00416F48"/>
    <w:rsid w:val="0041702B"/>
    <w:rsid w:val="004171D0"/>
    <w:rsid w:val="00417D2C"/>
    <w:rsid w:val="00417E55"/>
    <w:rsid w:val="00417F2B"/>
    <w:rsid w:val="00417F9A"/>
    <w:rsid w:val="00420AFF"/>
    <w:rsid w:val="00420C67"/>
    <w:rsid w:val="00421337"/>
    <w:rsid w:val="004215B3"/>
    <w:rsid w:val="0042196B"/>
    <w:rsid w:val="00421F8F"/>
    <w:rsid w:val="004223EA"/>
    <w:rsid w:val="004225D5"/>
    <w:rsid w:val="0042316B"/>
    <w:rsid w:val="0042350D"/>
    <w:rsid w:val="00423B0A"/>
    <w:rsid w:val="00423CA6"/>
    <w:rsid w:val="00424027"/>
    <w:rsid w:val="004244D5"/>
    <w:rsid w:val="00424834"/>
    <w:rsid w:val="0042496A"/>
    <w:rsid w:val="00424A6E"/>
    <w:rsid w:val="00424E5A"/>
    <w:rsid w:val="004253DB"/>
    <w:rsid w:val="004255BD"/>
    <w:rsid w:val="004256C1"/>
    <w:rsid w:val="00425A7C"/>
    <w:rsid w:val="00425AA9"/>
    <w:rsid w:val="00425D3A"/>
    <w:rsid w:val="004268ED"/>
    <w:rsid w:val="004268FB"/>
    <w:rsid w:val="00426D51"/>
    <w:rsid w:val="00426E9D"/>
    <w:rsid w:val="004277F3"/>
    <w:rsid w:val="00427C94"/>
    <w:rsid w:val="0043015C"/>
    <w:rsid w:val="00430193"/>
    <w:rsid w:val="0043048A"/>
    <w:rsid w:val="00430810"/>
    <w:rsid w:val="00431E2C"/>
    <w:rsid w:val="0043207F"/>
    <w:rsid w:val="0043231E"/>
    <w:rsid w:val="00432382"/>
    <w:rsid w:val="00432523"/>
    <w:rsid w:val="0043321C"/>
    <w:rsid w:val="00433666"/>
    <w:rsid w:val="004336B0"/>
    <w:rsid w:val="00433B01"/>
    <w:rsid w:val="004347D3"/>
    <w:rsid w:val="00434B16"/>
    <w:rsid w:val="00434FF2"/>
    <w:rsid w:val="00435259"/>
    <w:rsid w:val="0043567A"/>
    <w:rsid w:val="00436547"/>
    <w:rsid w:val="00436B27"/>
    <w:rsid w:val="00437A41"/>
    <w:rsid w:val="004402A4"/>
    <w:rsid w:val="0044031A"/>
    <w:rsid w:val="004404B0"/>
    <w:rsid w:val="004405B1"/>
    <w:rsid w:val="004414E9"/>
    <w:rsid w:val="00442166"/>
    <w:rsid w:val="0044244B"/>
    <w:rsid w:val="00442671"/>
    <w:rsid w:val="004426D0"/>
    <w:rsid w:val="00443588"/>
    <w:rsid w:val="00443F25"/>
    <w:rsid w:val="004441F9"/>
    <w:rsid w:val="00444317"/>
    <w:rsid w:val="004444D7"/>
    <w:rsid w:val="0044468D"/>
    <w:rsid w:val="004446F4"/>
    <w:rsid w:val="00444F77"/>
    <w:rsid w:val="00445935"/>
    <w:rsid w:val="00445CD1"/>
    <w:rsid w:val="00445D24"/>
    <w:rsid w:val="00446085"/>
    <w:rsid w:val="004467E0"/>
    <w:rsid w:val="00446842"/>
    <w:rsid w:val="00446A32"/>
    <w:rsid w:val="00446B2A"/>
    <w:rsid w:val="0044731C"/>
    <w:rsid w:val="0044758B"/>
    <w:rsid w:val="00447819"/>
    <w:rsid w:val="0044790B"/>
    <w:rsid w:val="00450017"/>
    <w:rsid w:val="0045028E"/>
    <w:rsid w:val="004502BD"/>
    <w:rsid w:val="0045039F"/>
    <w:rsid w:val="00450813"/>
    <w:rsid w:val="00450979"/>
    <w:rsid w:val="00450ECF"/>
    <w:rsid w:val="00451214"/>
    <w:rsid w:val="00451DDC"/>
    <w:rsid w:val="00452374"/>
    <w:rsid w:val="00452444"/>
    <w:rsid w:val="00452510"/>
    <w:rsid w:val="0045343E"/>
    <w:rsid w:val="004535B3"/>
    <w:rsid w:val="00453B91"/>
    <w:rsid w:val="00453BAE"/>
    <w:rsid w:val="00454139"/>
    <w:rsid w:val="00454217"/>
    <w:rsid w:val="0045455C"/>
    <w:rsid w:val="0045470E"/>
    <w:rsid w:val="00454B50"/>
    <w:rsid w:val="00454E57"/>
    <w:rsid w:val="0045500F"/>
    <w:rsid w:val="004552EF"/>
    <w:rsid w:val="00455781"/>
    <w:rsid w:val="00455AEC"/>
    <w:rsid w:val="004560D5"/>
    <w:rsid w:val="00456845"/>
    <w:rsid w:val="00456E4E"/>
    <w:rsid w:val="00456E9C"/>
    <w:rsid w:val="004570FB"/>
    <w:rsid w:val="00457235"/>
    <w:rsid w:val="004575C5"/>
    <w:rsid w:val="00457C73"/>
    <w:rsid w:val="00460008"/>
    <w:rsid w:val="004605DF"/>
    <w:rsid w:val="00460C61"/>
    <w:rsid w:val="00460F3E"/>
    <w:rsid w:val="00461CC2"/>
    <w:rsid w:val="00461F84"/>
    <w:rsid w:val="0046214C"/>
    <w:rsid w:val="00462986"/>
    <w:rsid w:val="00462D00"/>
    <w:rsid w:val="004632DA"/>
    <w:rsid w:val="00463315"/>
    <w:rsid w:val="004634C6"/>
    <w:rsid w:val="00463A1F"/>
    <w:rsid w:val="00463A63"/>
    <w:rsid w:val="00463BF0"/>
    <w:rsid w:val="00464111"/>
    <w:rsid w:val="004643C5"/>
    <w:rsid w:val="004657CA"/>
    <w:rsid w:val="00465909"/>
    <w:rsid w:val="00465AB8"/>
    <w:rsid w:val="004661A1"/>
    <w:rsid w:val="004665A8"/>
    <w:rsid w:val="00466637"/>
    <w:rsid w:val="00466C7B"/>
    <w:rsid w:val="00467059"/>
    <w:rsid w:val="0046750B"/>
    <w:rsid w:val="00470314"/>
    <w:rsid w:val="00470548"/>
    <w:rsid w:val="00470E85"/>
    <w:rsid w:val="004718B0"/>
    <w:rsid w:val="00471F6B"/>
    <w:rsid w:val="00472029"/>
    <w:rsid w:val="00472334"/>
    <w:rsid w:val="00472473"/>
    <w:rsid w:val="004729A0"/>
    <w:rsid w:val="00472F5E"/>
    <w:rsid w:val="004737BE"/>
    <w:rsid w:val="00473A90"/>
    <w:rsid w:val="00473BF3"/>
    <w:rsid w:val="00473D3A"/>
    <w:rsid w:val="004740F6"/>
    <w:rsid w:val="00474190"/>
    <w:rsid w:val="00474D91"/>
    <w:rsid w:val="00475094"/>
    <w:rsid w:val="004752C7"/>
    <w:rsid w:val="00475515"/>
    <w:rsid w:val="0047557A"/>
    <w:rsid w:val="00475C49"/>
    <w:rsid w:val="0047681B"/>
    <w:rsid w:val="00476EA1"/>
    <w:rsid w:val="00476FC4"/>
    <w:rsid w:val="004778F4"/>
    <w:rsid w:val="00480639"/>
    <w:rsid w:val="00480C74"/>
    <w:rsid w:val="00481748"/>
    <w:rsid w:val="00481A43"/>
    <w:rsid w:val="00481CD1"/>
    <w:rsid w:val="00481EBE"/>
    <w:rsid w:val="00482235"/>
    <w:rsid w:val="004832EC"/>
    <w:rsid w:val="004834D3"/>
    <w:rsid w:val="00483B3D"/>
    <w:rsid w:val="00483DD4"/>
    <w:rsid w:val="00484487"/>
    <w:rsid w:val="00484FB2"/>
    <w:rsid w:val="00485068"/>
    <w:rsid w:val="00485A09"/>
    <w:rsid w:val="00485B75"/>
    <w:rsid w:val="0048607C"/>
    <w:rsid w:val="00486248"/>
    <w:rsid w:val="0048661C"/>
    <w:rsid w:val="00486AE8"/>
    <w:rsid w:val="00486CB5"/>
    <w:rsid w:val="00487FE9"/>
    <w:rsid w:val="00490196"/>
    <w:rsid w:val="004903E1"/>
    <w:rsid w:val="00490559"/>
    <w:rsid w:val="00490648"/>
    <w:rsid w:val="004915DB"/>
    <w:rsid w:val="0049171E"/>
    <w:rsid w:val="0049230B"/>
    <w:rsid w:val="0049231C"/>
    <w:rsid w:val="00492749"/>
    <w:rsid w:val="00492C72"/>
    <w:rsid w:val="004930BC"/>
    <w:rsid w:val="00493250"/>
    <w:rsid w:val="00493BDF"/>
    <w:rsid w:val="00494427"/>
    <w:rsid w:val="00494501"/>
    <w:rsid w:val="00494C24"/>
    <w:rsid w:val="00495827"/>
    <w:rsid w:val="00495940"/>
    <w:rsid w:val="00495A84"/>
    <w:rsid w:val="00495C27"/>
    <w:rsid w:val="00495C8A"/>
    <w:rsid w:val="00495F29"/>
    <w:rsid w:val="00496366"/>
    <w:rsid w:val="00496725"/>
    <w:rsid w:val="004967C0"/>
    <w:rsid w:val="004968C0"/>
    <w:rsid w:val="00496F9B"/>
    <w:rsid w:val="004972FC"/>
    <w:rsid w:val="0049733D"/>
    <w:rsid w:val="0049755D"/>
    <w:rsid w:val="004A063F"/>
    <w:rsid w:val="004A07AC"/>
    <w:rsid w:val="004A0837"/>
    <w:rsid w:val="004A0876"/>
    <w:rsid w:val="004A145D"/>
    <w:rsid w:val="004A18F0"/>
    <w:rsid w:val="004A1A46"/>
    <w:rsid w:val="004A1FDD"/>
    <w:rsid w:val="004A24EC"/>
    <w:rsid w:val="004A26B2"/>
    <w:rsid w:val="004A2A68"/>
    <w:rsid w:val="004A2BF6"/>
    <w:rsid w:val="004A2D63"/>
    <w:rsid w:val="004A2E36"/>
    <w:rsid w:val="004A402F"/>
    <w:rsid w:val="004A46E3"/>
    <w:rsid w:val="004A4BA9"/>
    <w:rsid w:val="004A538B"/>
    <w:rsid w:val="004A5515"/>
    <w:rsid w:val="004A5901"/>
    <w:rsid w:val="004A59B3"/>
    <w:rsid w:val="004A5CA9"/>
    <w:rsid w:val="004A5EB9"/>
    <w:rsid w:val="004A5F84"/>
    <w:rsid w:val="004A63CA"/>
    <w:rsid w:val="004A6AE6"/>
    <w:rsid w:val="004A6B9B"/>
    <w:rsid w:val="004A74A3"/>
    <w:rsid w:val="004A7B2F"/>
    <w:rsid w:val="004B0814"/>
    <w:rsid w:val="004B09EC"/>
    <w:rsid w:val="004B0C13"/>
    <w:rsid w:val="004B0DC0"/>
    <w:rsid w:val="004B127E"/>
    <w:rsid w:val="004B173C"/>
    <w:rsid w:val="004B1C26"/>
    <w:rsid w:val="004B1E36"/>
    <w:rsid w:val="004B25EF"/>
    <w:rsid w:val="004B280A"/>
    <w:rsid w:val="004B29F5"/>
    <w:rsid w:val="004B3217"/>
    <w:rsid w:val="004B3A05"/>
    <w:rsid w:val="004B4208"/>
    <w:rsid w:val="004B4239"/>
    <w:rsid w:val="004B43E0"/>
    <w:rsid w:val="004B445E"/>
    <w:rsid w:val="004B4984"/>
    <w:rsid w:val="004B4F8A"/>
    <w:rsid w:val="004B53B6"/>
    <w:rsid w:val="004B58FC"/>
    <w:rsid w:val="004B5D59"/>
    <w:rsid w:val="004B5E95"/>
    <w:rsid w:val="004B6257"/>
    <w:rsid w:val="004B6925"/>
    <w:rsid w:val="004B69B8"/>
    <w:rsid w:val="004B6BC0"/>
    <w:rsid w:val="004B757D"/>
    <w:rsid w:val="004B76DC"/>
    <w:rsid w:val="004B78E2"/>
    <w:rsid w:val="004B78F5"/>
    <w:rsid w:val="004C0467"/>
    <w:rsid w:val="004C0E3E"/>
    <w:rsid w:val="004C100F"/>
    <w:rsid w:val="004C13AF"/>
    <w:rsid w:val="004C1BB5"/>
    <w:rsid w:val="004C203C"/>
    <w:rsid w:val="004C2155"/>
    <w:rsid w:val="004C27AD"/>
    <w:rsid w:val="004C2ABB"/>
    <w:rsid w:val="004C2B0B"/>
    <w:rsid w:val="004C312B"/>
    <w:rsid w:val="004C3BED"/>
    <w:rsid w:val="004C405C"/>
    <w:rsid w:val="004C4099"/>
    <w:rsid w:val="004C47B1"/>
    <w:rsid w:val="004C48F4"/>
    <w:rsid w:val="004C4CAB"/>
    <w:rsid w:val="004C4D41"/>
    <w:rsid w:val="004C512F"/>
    <w:rsid w:val="004C5FE1"/>
    <w:rsid w:val="004C63BD"/>
    <w:rsid w:val="004C6B60"/>
    <w:rsid w:val="004C7D91"/>
    <w:rsid w:val="004D026E"/>
    <w:rsid w:val="004D09C7"/>
    <w:rsid w:val="004D0CA8"/>
    <w:rsid w:val="004D123D"/>
    <w:rsid w:val="004D21CD"/>
    <w:rsid w:val="004D2787"/>
    <w:rsid w:val="004D2845"/>
    <w:rsid w:val="004D2AB4"/>
    <w:rsid w:val="004D2E9C"/>
    <w:rsid w:val="004D3F88"/>
    <w:rsid w:val="004D4497"/>
    <w:rsid w:val="004D47BD"/>
    <w:rsid w:val="004D4F79"/>
    <w:rsid w:val="004D5854"/>
    <w:rsid w:val="004D5CF6"/>
    <w:rsid w:val="004D5F9C"/>
    <w:rsid w:val="004D6234"/>
    <w:rsid w:val="004D69A9"/>
    <w:rsid w:val="004D6FB9"/>
    <w:rsid w:val="004D70F8"/>
    <w:rsid w:val="004D7667"/>
    <w:rsid w:val="004E02E3"/>
    <w:rsid w:val="004E0378"/>
    <w:rsid w:val="004E1145"/>
    <w:rsid w:val="004E1F19"/>
    <w:rsid w:val="004E2053"/>
    <w:rsid w:val="004E2AF9"/>
    <w:rsid w:val="004E2B10"/>
    <w:rsid w:val="004E2EF6"/>
    <w:rsid w:val="004E3427"/>
    <w:rsid w:val="004E3ABB"/>
    <w:rsid w:val="004E3DAE"/>
    <w:rsid w:val="004E422C"/>
    <w:rsid w:val="004E4293"/>
    <w:rsid w:val="004E53F6"/>
    <w:rsid w:val="004E5681"/>
    <w:rsid w:val="004E5725"/>
    <w:rsid w:val="004E66C4"/>
    <w:rsid w:val="004E680A"/>
    <w:rsid w:val="004E695A"/>
    <w:rsid w:val="004E6E87"/>
    <w:rsid w:val="004F093F"/>
    <w:rsid w:val="004F096E"/>
    <w:rsid w:val="004F10F7"/>
    <w:rsid w:val="004F1281"/>
    <w:rsid w:val="004F1631"/>
    <w:rsid w:val="004F1C35"/>
    <w:rsid w:val="004F3450"/>
    <w:rsid w:val="004F34EA"/>
    <w:rsid w:val="004F37E4"/>
    <w:rsid w:val="004F3A05"/>
    <w:rsid w:val="004F3AB0"/>
    <w:rsid w:val="004F3D92"/>
    <w:rsid w:val="004F3E8B"/>
    <w:rsid w:val="004F45E9"/>
    <w:rsid w:val="004F56E2"/>
    <w:rsid w:val="004F6023"/>
    <w:rsid w:val="004F653B"/>
    <w:rsid w:val="004F6C07"/>
    <w:rsid w:val="004F7952"/>
    <w:rsid w:val="004F7F72"/>
    <w:rsid w:val="005006D4"/>
    <w:rsid w:val="00500A38"/>
    <w:rsid w:val="00501044"/>
    <w:rsid w:val="00501630"/>
    <w:rsid w:val="00502076"/>
    <w:rsid w:val="00502188"/>
    <w:rsid w:val="005022B3"/>
    <w:rsid w:val="00502369"/>
    <w:rsid w:val="00502681"/>
    <w:rsid w:val="00502B0C"/>
    <w:rsid w:val="00503437"/>
    <w:rsid w:val="00503647"/>
    <w:rsid w:val="00503988"/>
    <w:rsid w:val="0050398C"/>
    <w:rsid w:val="00504349"/>
    <w:rsid w:val="0050434F"/>
    <w:rsid w:val="005044D2"/>
    <w:rsid w:val="0050450B"/>
    <w:rsid w:val="005047B2"/>
    <w:rsid w:val="00504C11"/>
    <w:rsid w:val="00504D8B"/>
    <w:rsid w:val="00505082"/>
    <w:rsid w:val="00505C10"/>
    <w:rsid w:val="00506EF9"/>
    <w:rsid w:val="005077FF"/>
    <w:rsid w:val="00507D1A"/>
    <w:rsid w:val="00507D9D"/>
    <w:rsid w:val="00510423"/>
    <w:rsid w:val="00510582"/>
    <w:rsid w:val="0051067F"/>
    <w:rsid w:val="00510AF2"/>
    <w:rsid w:val="00510DA4"/>
    <w:rsid w:val="00510DB0"/>
    <w:rsid w:val="005117B5"/>
    <w:rsid w:val="00511C19"/>
    <w:rsid w:val="00512302"/>
    <w:rsid w:val="0051235F"/>
    <w:rsid w:val="005129A6"/>
    <w:rsid w:val="00512B7F"/>
    <w:rsid w:val="00513312"/>
    <w:rsid w:val="00513922"/>
    <w:rsid w:val="00513959"/>
    <w:rsid w:val="00513B27"/>
    <w:rsid w:val="00513FD6"/>
    <w:rsid w:val="0051403B"/>
    <w:rsid w:val="00514D1C"/>
    <w:rsid w:val="00514F07"/>
    <w:rsid w:val="00514F17"/>
    <w:rsid w:val="005154FB"/>
    <w:rsid w:val="00516055"/>
    <w:rsid w:val="005162C4"/>
    <w:rsid w:val="00516961"/>
    <w:rsid w:val="005170E2"/>
    <w:rsid w:val="005200A7"/>
    <w:rsid w:val="0052062C"/>
    <w:rsid w:val="00520C61"/>
    <w:rsid w:val="00520D9B"/>
    <w:rsid w:val="00520EAD"/>
    <w:rsid w:val="00521FF1"/>
    <w:rsid w:val="005221B9"/>
    <w:rsid w:val="005222F6"/>
    <w:rsid w:val="0052269C"/>
    <w:rsid w:val="005229C9"/>
    <w:rsid w:val="00522C4D"/>
    <w:rsid w:val="00522C70"/>
    <w:rsid w:val="00522F22"/>
    <w:rsid w:val="005231B9"/>
    <w:rsid w:val="005238B3"/>
    <w:rsid w:val="005238EF"/>
    <w:rsid w:val="00523B9E"/>
    <w:rsid w:val="0052424F"/>
    <w:rsid w:val="0052446C"/>
    <w:rsid w:val="00524577"/>
    <w:rsid w:val="00524615"/>
    <w:rsid w:val="00524BCB"/>
    <w:rsid w:val="00524F3E"/>
    <w:rsid w:val="005252E6"/>
    <w:rsid w:val="005253E1"/>
    <w:rsid w:val="00525674"/>
    <w:rsid w:val="005257B2"/>
    <w:rsid w:val="005259C4"/>
    <w:rsid w:val="00525BFE"/>
    <w:rsid w:val="00525FAC"/>
    <w:rsid w:val="00525FDA"/>
    <w:rsid w:val="00526736"/>
    <w:rsid w:val="0052682C"/>
    <w:rsid w:val="0052795A"/>
    <w:rsid w:val="00527975"/>
    <w:rsid w:val="00530640"/>
    <w:rsid w:val="0053102C"/>
    <w:rsid w:val="00533072"/>
    <w:rsid w:val="00533396"/>
    <w:rsid w:val="00534370"/>
    <w:rsid w:val="00534A00"/>
    <w:rsid w:val="00534B44"/>
    <w:rsid w:val="00534FFD"/>
    <w:rsid w:val="00535666"/>
    <w:rsid w:val="005356CA"/>
    <w:rsid w:val="005357DD"/>
    <w:rsid w:val="00535E6F"/>
    <w:rsid w:val="005361B5"/>
    <w:rsid w:val="00537728"/>
    <w:rsid w:val="00540B1B"/>
    <w:rsid w:val="00540F46"/>
    <w:rsid w:val="00541692"/>
    <w:rsid w:val="00541950"/>
    <w:rsid w:val="00541E79"/>
    <w:rsid w:val="00541EC9"/>
    <w:rsid w:val="005428E9"/>
    <w:rsid w:val="00542A1B"/>
    <w:rsid w:val="0054377D"/>
    <w:rsid w:val="00543ACB"/>
    <w:rsid w:val="00543B6B"/>
    <w:rsid w:val="00543CFD"/>
    <w:rsid w:val="00543E6F"/>
    <w:rsid w:val="00544622"/>
    <w:rsid w:val="005449F8"/>
    <w:rsid w:val="00544E61"/>
    <w:rsid w:val="00545390"/>
    <w:rsid w:val="00545412"/>
    <w:rsid w:val="00545B04"/>
    <w:rsid w:val="00545BC9"/>
    <w:rsid w:val="00545DB0"/>
    <w:rsid w:val="00545DF1"/>
    <w:rsid w:val="00545F5B"/>
    <w:rsid w:val="00546107"/>
    <w:rsid w:val="00546F80"/>
    <w:rsid w:val="0054704B"/>
    <w:rsid w:val="00547164"/>
    <w:rsid w:val="0054727A"/>
    <w:rsid w:val="005472DE"/>
    <w:rsid w:val="005474D2"/>
    <w:rsid w:val="0054752C"/>
    <w:rsid w:val="0054782E"/>
    <w:rsid w:val="005504D6"/>
    <w:rsid w:val="0055077D"/>
    <w:rsid w:val="00550855"/>
    <w:rsid w:val="00550BBF"/>
    <w:rsid w:val="005512B6"/>
    <w:rsid w:val="00552042"/>
    <w:rsid w:val="0055243C"/>
    <w:rsid w:val="00552666"/>
    <w:rsid w:val="005527D1"/>
    <w:rsid w:val="00552D10"/>
    <w:rsid w:val="00553027"/>
    <w:rsid w:val="0055308F"/>
    <w:rsid w:val="0055316F"/>
    <w:rsid w:val="005532B2"/>
    <w:rsid w:val="00553535"/>
    <w:rsid w:val="005537FD"/>
    <w:rsid w:val="00553E93"/>
    <w:rsid w:val="005550F5"/>
    <w:rsid w:val="0055566C"/>
    <w:rsid w:val="00555808"/>
    <w:rsid w:val="00555BE5"/>
    <w:rsid w:val="00555FD4"/>
    <w:rsid w:val="00556D38"/>
    <w:rsid w:val="0055715C"/>
    <w:rsid w:val="00557190"/>
    <w:rsid w:val="0055794D"/>
    <w:rsid w:val="00557B0A"/>
    <w:rsid w:val="005604AC"/>
    <w:rsid w:val="0056052A"/>
    <w:rsid w:val="00560917"/>
    <w:rsid w:val="00561552"/>
    <w:rsid w:val="0056160C"/>
    <w:rsid w:val="005616CF"/>
    <w:rsid w:val="00561753"/>
    <w:rsid w:val="005626FE"/>
    <w:rsid w:val="00562A86"/>
    <w:rsid w:val="00562E27"/>
    <w:rsid w:val="00562EA9"/>
    <w:rsid w:val="00562ED5"/>
    <w:rsid w:val="00563140"/>
    <w:rsid w:val="0056341A"/>
    <w:rsid w:val="0056474F"/>
    <w:rsid w:val="0056477C"/>
    <w:rsid w:val="00564F68"/>
    <w:rsid w:val="00565374"/>
    <w:rsid w:val="00565428"/>
    <w:rsid w:val="00565597"/>
    <w:rsid w:val="00565A4C"/>
    <w:rsid w:val="00565C66"/>
    <w:rsid w:val="0056652B"/>
    <w:rsid w:val="00566784"/>
    <w:rsid w:val="00566C54"/>
    <w:rsid w:val="00566C72"/>
    <w:rsid w:val="005670F5"/>
    <w:rsid w:val="00567247"/>
    <w:rsid w:val="00567267"/>
    <w:rsid w:val="005675B7"/>
    <w:rsid w:val="00567FD6"/>
    <w:rsid w:val="005706C4"/>
    <w:rsid w:val="005711E1"/>
    <w:rsid w:val="005711E5"/>
    <w:rsid w:val="0057158A"/>
    <w:rsid w:val="005718D1"/>
    <w:rsid w:val="0057197F"/>
    <w:rsid w:val="00571AAB"/>
    <w:rsid w:val="00572F16"/>
    <w:rsid w:val="00572F3D"/>
    <w:rsid w:val="00573197"/>
    <w:rsid w:val="0057337E"/>
    <w:rsid w:val="00573499"/>
    <w:rsid w:val="005739D6"/>
    <w:rsid w:val="00573AF9"/>
    <w:rsid w:val="00573B94"/>
    <w:rsid w:val="00573D65"/>
    <w:rsid w:val="00574E0D"/>
    <w:rsid w:val="005753E3"/>
    <w:rsid w:val="00575416"/>
    <w:rsid w:val="005758AE"/>
    <w:rsid w:val="00575ABF"/>
    <w:rsid w:val="00575AD3"/>
    <w:rsid w:val="00576179"/>
    <w:rsid w:val="00577216"/>
    <w:rsid w:val="0057723D"/>
    <w:rsid w:val="005774CA"/>
    <w:rsid w:val="005776C1"/>
    <w:rsid w:val="005803D2"/>
    <w:rsid w:val="00581B3B"/>
    <w:rsid w:val="00581B9F"/>
    <w:rsid w:val="00581E0C"/>
    <w:rsid w:val="005820FF"/>
    <w:rsid w:val="00582C3C"/>
    <w:rsid w:val="00582D10"/>
    <w:rsid w:val="005830CD"/>
    <w:rsid w:val="00583617"/>
    <w:rsid w:val="00583C8A"/>
    <w:rsid w:val="00583D7E"/>
    <w:rsid w:val="00583E08"/>
    <w:rsid w:val="00583E0B"/>
    <w:rsid w:val="0058417D"/>
    <w:rsid w:val="0058428B"/>
    <w:rsid w:val="00584596"/>
    <w:rsid w:val="00584E58"/>
    <w:rsid w:val="00585B6D"/>
    <w:rsid w:val="00586AD7"/>
    <w:rsid w:val="00586B2F"/>
    <w:rsid w:val="005870C1"/>
    <w:rsid w:val="00587D27"/>
    <w:rsid w:val="005900B3"/>
    <w:rsid w:val="00590113"/>
    <w:rsid w:val="005901AA"/>
    <w:rsid w:val="00590351"/>
    <w:rsid w:val="0059067A"/>
    <w:rsid w:val="00590776"/>
    <w:rsid w:val="0059087D"/>
    <w:rsid w:val="005915AF"/>
    <w:rsid w:val="005918D0"/>
    <w:rsid w:val="00591C14"/>
    <w:rsid w:val="0059208B"/>
    <w:rsid w:val="005920AA"/>
    <w:rsid w:val="0059227B"/>
    <w:rsid w:val="00592AA7"/>
    <w:rsid w:val="00592C7E"/>
    <w:rsid w:val="00592EAC"/>
    <w:rsid w:val="005932DB"/>
    <w:rsid w:val="00593343"/>
    <w:rsid w:val="0059341C"/>
    <w:rsid w:val="00593A43"/>
    <w:rsid w:val="00593AC2"/>
    <w:rsid w:val="005943ED"/>
    <w:rsid w:val="00594464"/>
    <w:rsid w:val="005948C9"/>
    <w:rsid w:val="00594EFC"/>
    <w:rsid w:val="005953BF"/>
    <w:rsid w:val="005955F5"/>
    <w:rsid w:val="00596141"/>
    <w:rsid w:val="0059663E"/>
    <w:rsid w:val="00596871"/>
    <w:rsid w:val="005968B6"/>
    <w:rsid w:val="005969DF"/>
    <w:rsid w:val="00596B15"/>
    <w:rsid w:val="0059725D"/>
    <w:rsid w:val="005975EF"/>
    <w:rsid w:val="005977B5"/>
    <w:rsid w:val="00597C4D"/>
    <w:rsid w:val="00597E76"/>
    <w:rsid w:val="005A0377"/>
    <w:rsid w:val="005A03C8"/>
    <w:rsid w:val="005A08D1"/>
    <w:rsid w:val="005A09B1"/>
    <w:rsid w:val="005A0DF1"/>
    <w:rsid w:val="005A0EB1"/>
    <w:rsid w:val="005A16BE"/>
    <w:rsid w:val="005A1893"/>
    <w:rsid w:val="005A227A"/>
    <w:rsid w:val="005A2A71"/>
    <w:rsid w:val="005A3D29"/>
    <w:rsid w:val="005A40EA"/>
    <w:rsid w:val="005A4327"/>
    <w:rsid w:val="005A48D8"/>
    <w:rsid w:val="005A4A43"/>
    <w:rsid w:val="005A4D76"/>
    <w:rsid w:val="005A4E9D"/>
    <w:rsid w:val="005A5374"/>
    <w:rsid w:val="005A57C0"/>
    <w:rsid w:val="005A5C77"/>
    <w:rsid w:val="005A64C5"/>
    <w:rsid w:val="005A6699"/>
    <w:rsid w:val="005A680D"/>
    <w:rsid w:val="005A6C91"/>
    <w:rsid w:val="005A7260"/>
    <w:rsid w:val="005A7A24"/>
    <w:rsid w:val="005A7BEB"/>
    <w:rsid w:val="005B00D4"/>
    <w:rsid w:val="005B0566"/>
    <w:rsid w:val="005B0ACD"/>
    <w:rsid w:val="005B0B39"/>
    <w:rsid w:val="005B13C6"/>
    <w:rsid w:val="005B2273"/>
    <w:rsid w:val="005B2391"/>
    <w:rsid w:val="005B2984"/>
    <w:rsid w:val="005B3AE4"/>
    <w:rsid w:val="005B4089"/>
    <w:rsid w:val="005B477D"/>
    <w:rsid w:val="005B4840"/>
    <w:rsid w:val="005B49DB"/>
    <w:rsid w:val="005B57F6"/>
    <w:rsid w:val="005B604D"/>
    <w:rsid w:val="005B60A8"/>
    <w:rsid w:val="005B630D"/>
    <w:rsid w:val="005B68C9"/>
    <w:rsid w:val="005B76F8"/>
    <w:rsid w:val="005B7DB7"/>
    <w:rsid w:val="005C048A"/>
    <w:rsid w:val="005C06F9"/>
    <w:rsid w:val="005C0FEF"/>
    <w:rsid w:val="005C118C"/>
    <w:rsid w:val="005C13FB"/>
    <w:rsid w:val="005C171B"/>
    <w:rsid w:val="005C2359"/>
    <w:rsid w:val="005C262F"/>
    <w:rsid w:val="005C27C7"/>
    <w:rsid w:val="005C2D39"/>
    <w:rsid w:val="005C2E0E"/>
    <w:rsid w:val="005C2E42"/>
    <w:rsid w:val="005C3237"/>
    <w:rsid w:val="005C33B9"/>
    <w:rsid w:val="005C36AA"/>
    <w:rsid w:val="005C3FB7"/>
    <w:rsid w:val="005C412E"/>
    <w:rsid w:val="005C4B23"/>
    <w:rsid w:val="005C4C6A"/>
    <w:rsid w:val="005C55A9"/>
    <w:rsid w:val="005C566E"/>
    <w:rsid w:val="005C57D7"/>
    <w:rsid w:val="005C5963"/>
    <w:rsid w:val="005C5CFC"/>
    <w:rsid w:val="005C66BB"/>
    <w:rsid w:val="005C69CD"/>
    <w:rsid w:val="005C6FFB"/>
    <w:rsid w:val="005C799C"/>
    <w:rsid w:val="005D0224"/>
    <w:rsid w:val="005D0262"/>
    <w:rsid w:val="005D03B5"/>
    <w:rsid w:val="005D0ADE"/>
    <w:rsid w:val="005D0D45"/>
    <w:rsid w:val="005D0EA8"/>
    <w:rsid w:val="005D12C6"/>
    <w:rsid w:val="005D1C1C"/>
    <w:rsid w:val="005D1DDE"/>
    <w:rsid w:val="005D26D1"/>
    <w:rsid w:val="005D2903"/>
    <w:rsid w:val="005D2F97"/>
    <w:rsid w:val="005D34E4"/>
    <w:rsid w:val="005D3D60"/>
    <w:rsid w:val="005D408B"/>
    <w:rsid w:val="005D4141"/>
    <w:rsid w:val="005D4219"/>
    <w:rsid w:val="005D46E9"/>
    <w:rsid w:val="005D48DD"/>
    <w:rsid w:val="005D4E26"/>
    <w:rsid w:val="005D4E5B"/>
    <w:rsid w:val="005D5433"/>
    <w:rsid w:val="005D554F"/>
    <w:rsid w:val="005D56D5"/>
    <w:rsid w:val="005D5B0B"/>
    <w:rsid w:val="005D6032"/>
    <w:rsid w:val="005D62AA"/>
    <w:rsid w:val="005D62C7"/>
    <w:rsid w:val="005D63DB"/>
    <w:rsid w:val="005D675E"/>
    <w:rsid w:val="005D676A"/>
    <w:rsid w:val="005D684E"/>
    <w:rsid w:val="005D6B5A"/>
    <w:rsid w:val="005D6F95"/>
    <w:rsid w:val="005D7366"/>
    <w:rsid w:val="005D7656"/>
    <w:rsid w:val="005D7901"/>
    <w:rsid w:val="005D7AAD"/>
    <w:rsid w:val="005E03A2"/>
    <w:rsid w:val="005E0405"/>
    <w:rsid w:val="005E05F3"/>
    <w:rsid w:val="005E0971"/>
    <w:rsid w:val="005E0C36"/>
    <w:rsid w:val="005E1059"/>
    <w:rsid w:val="005E126B"/>
    <w:rsid w:val="005E14BF"/>
    <w:rsid w:val="005E16B0"/>
    <w:rsid w:val="005E16DB"/>
    <w:rsid w:val="005E2030"/>
    <w:rsid w:val="005E248D"/>
    <w:rsid w:val="005E2B88"/>
    <w:rsid w:val="005E2CF9"/>
    <w:rsid w:val="005E3562"/>
    <w:rsid w:val="005E37EE"/>
    <w:rsid w:val="005E3D6B"/>
    <w:rsid w:val="005E3EF7"/>
    <w:rsid w:val="005E442B"/>
    <w:rsid w:val="005E4B1D"/>
    <w:rsid w:val="005E4EEF"/>
    <w:rsid w:val="005E521A"/>
    <w:rsid w:val="005E530C"/>
    <w:rsid w:val="005E5855"/>
    <w:rsid w:val="005E5A3B"/>
    <w:rsid w:val="005E5C90"/>
    <w:rsid w:val="005E5E86"/>
    <w:rsid w:val="005E6631"/>
    <w:rsid w:val="005E6707"/>
    <w:rsid w:val="005E6C06"/>
    <w:rsid w:val="005E6D26"/>
    <w:rsid w:val="005E6F5B"/>
    <w:rsid w:val="005E6F9A"/>
    <w:rsid w:val="005E71DB"/>
    <w:rsid w:val="005E74AA"/>
    <w:rsid w:val="005E7CF6"/>
    <w:rsid w:val="005F0D4A"/>
    <w:rsid w:val="005F0FE0"/>
    <w:rsid w:val="005F1304"/>
    <w:rsid w:val="005F171F"/>
    <w:rsid w:val="005F17AD"/>
    <w:rsid w:val="005F1ADC"/>
    <w:rsid w:val="005F1C58"/>
    <w:rsid w:val="005F1E5D"/>
    <w:rsid w:val="005F2008"/>
    <w:rsid w:val="005F2AFF"/>
    <w:rsid w:val="005F3146"/>
    <w:rsid w:val="005F364D"/>
    <w:rsid w:val="005F4869"/>
    <w:rsid w:val="005F4A01"/>
    <w:rsid w:val="005F4E6E"/>
    <w:rsid w:val="005F5083"/>
    <w:rsid w:val="005F5111"/>
    <w:rsid w:val="005F5312"/>
    <w:rsid w:val="005F59F1"/>
    <w:rsid w:val="005F5BCD"/>
    <w:rsid w:val="005F6B15"/>
    <w:rsid w:val="005F7431"/>
    <w:rsid w:val="005F7605"/>
    <w:rsid w:val="005F7785"/>
    <w:rsid w:val="005F7B90"/>
    <w:rsid w:val="005F7D8C"/>
    <w:rsid w:val="0060009B"/>
    <w:rsid w:val="006000F6"/>
    <w:rsid w:val="006004F5"/>
    <w:rsid w:val="00600C3A"/>
    <w:rsid w:val="00600F18"/>
    <w:rsid w:val="00600F1D"/>
    <w:rsid w:val="0060179D"/>
    <w:rsid w:val="00601950"/>
    <w:rsid w:val="006019A8"/>
    <w:rsid w:val="00601A50"/>
    <w:rsid w:val="00601AFA"/>
    <w:rsid w:val="00601DBE"/>
    <w:rsid w:val="00602BC4"/>
    <w:rsid w:val="00602D96"/>
    <w:rsid w:val="00603228"/>
    <w:rsid w:val="006033AD"/>
    <w:rsid w:val="00603644"/>
    <w:rsid w:val="00603C47"/>
    <w:rsid w:val="00603CA1"/>
    <w:rsid w:val="00604499"/>
    <w:rsid w:val="00604E28"/>
    <w:rsid w:val="00604E6E"/>
    <w:rsid w:val="00604EC7"/>
    <w:rsid w:val="00605284"/>
    <w:rsid w:val="00605311"/>
    <w:rsid w:val="0060623A"/>
    <w:rsid w:val="0060633B"/>
    <w:rsid w:val="006066E2"/>
    <w:rsid w:val="00606798"/>
    <w:rsid w:val="006067D0"/>
    <w:rsid w:val="006069E7"/>
    <w:rsid w:val="00606D25"/>
    <w:rsid w:val="00606DC1"/>
    <w:rsid w:val="00607201"/>
    <w:rsid w:val="006076F9"/>
    <w:rsid w:val="00607705"/>
    <w:rsid w:val="006101C9"/>
    <w:rsid w:val="0061030A"/>
    <w:rsid w:val="006103F2"/>
    <w:rsid w:val="0061058F"/>
    <w:rsid w:val="006109A7"/>
    <w:rsid w:val="00610C2B"/>
    <w:rsid w:val="00610CFD"/>
    <w:rsid w:val="00610E6A"/>
    <w:rsid w:val="006113FC"/>
    <w:rsid w:val="006119D9"/>
    <w:rsid w:val="00611D42"/>
    <w:rsid w:val="0061227F"/>
    <w:rsid w:val="006122F0"/>
    <w:rsid w:val="00612EB5"/>
    <w:rsid w:val="00612F3C"/>
    <w:rsid w:val="006132C5"/>
    <w:rsid w:val="00613E10"/>
    <w:rsid w:val="00614048"/>
    <w:rsid w:val="006142DC"/>
    <w:rsid w:val="0061455D"/>
    <w:rsid w:val="00614866"/>
    <w:rsid w:val="006148DF"/>
    <w:rsid w:val="00614A98"/>
    <w:rsid w:val="00614B2D"/>
    <w:rsid w:val="006152DD"/>
    <w:rsid w:val="0061540A"/>
    <w:rsid w:val="0061552D"/>
    <w:rsid w:val="00615620"/>
    <w:rsid w:val="00615687"/>
    <w:rsid w:val="006156E6"/>
    <w:rsid w:val="006162AC"/>
    <w:rsid w:val="0061644B"/>
    <w:rsid w:val="00616B81"/>
    <w:rsid w:val="00616F44"/>
    <w:rsid w:val="006170D9"/>
    <w:rsid w:val="00621354"/>
    <w:rsid w:val="006215B7"/>
    <w:rsid w:val="006219A5"/>
    <w:rsid w:val="00622298"/>
    <w:rsid w:val="00622447"/>
    <w:rsid w:val="00622BE2"/>
    <w:rsid w:val="00622CB9"/>
    <w:rsid w:val="00622F2C"/>
    <w:rsid w:val="00622F31"/>
    <w:rsid w:val="00623051"/>
    <w:rsid w:val="006230A9"/>
    <w:rsid w:val="0062327D"/>
    <w:rsid w:val="00623782"/>
    <w:rsid w:val="00623C3A"/>
    <w:rsid w:val="00623C5A"/>
    <w:rsid w:val="006254E0"/>
    <w:rsid w:val="0062563A"/>
    <w:rsid w:val="00625A93"/>
    <w:rsid w:val="00625B3A"/>
    <w:rsid w:val="00625D1D"/>
    <w:rsid w:val="00625D85"/>
    <w:rsid w:val="00625E27"/>
    <w:rsid w:val="00625F69"/>
    <w:rsid w:val="0062640C"/>
    <w:rsid w:val="00626C8B"/>
    <w:rsid w:val="0062751F"/>
    <w:rsid w:val="00627906"/>
    <w:rsid w:val="006279F7"/>
    <w:rsid w:val="00627D8A"/>
    <w:rsid w:val="00627DEB"/>
    <w:rsid w:val="00630E9D"/>
    <w:rsid w:val="0063116A"/>
    <w:rsid w:val="00631A29"/>
    <w:rsid w:val="00631DC4"/>
    <w:rsid w:val="006328E0"/>
    <w:rsid w:val="00632AC3"/>
    <w:rsid w:val="00632DE7"/>
    <w:rsid w:val="006331FF"/>
    <w:rsid w:val="006341D8"/>
    <w:rsid w:val="00634634"/>
    <w:rsid w:val="00634B18"/>
    <w:rsid w:val="006354B6"/>
    <w:rsid w:val="00635552"/>
    <w:rsid w:val="0063574C"/>
    <w:rsid w:val="00635B53"/>
    <w:rsid w:val="00635EEB"/>
    <w:rsid w:val="00636811"/>
    <w:rsid w:val="00636869"/>
    <w:rsid w:val="00636BE0"/>
    <w:rsid w:val="00636FE2"/>
    <w:rsid w:val="006370E6"/>
    <w:rsid w:val="006373EC"/>
    <w:rsid w:val="006375CD"/>
    <w:rsid w:val="00637BE2"/>
    <w:rsid w:val="00637C4E"/>
    <w:rsid w:val="00637C97"/>
    <w:rsid w:val="00637E86"/>
    <w:rsid w:val="00637EF3"/>
    <w:rsid w:val="00640067"/>
    <w:rsid w:val="00640119"/>
    <w:rsid w:val="006406DC"/>
    <w:rsid w:val="00640868"/>
    <w:rsid w:val="00640A91"/>
    <w:rsid w:val="00640F43"/>
    <w:rsid w:val="00641952"/>
    <w:rsid w:val="00641BCF"/>
    <w:rsid w:val="00641EA2"/>
    <w:rsid w:val="0064230B"/>
    <w:rsid w:val="00642470"/>
    <w:rsid w:val="006424A0"/>
    <w:rsid w:val="00642500"/>
    <w:rsid w:val="00642ABC"/>
    <w:rsid w:val="0064554A"/>
    <w:rsid w:val="00645C40"/>
    <w:rsid w:val="0064632B"/>
    <w:rsid w:val="0064635D"/>
    <w:rsid w:val="00646948"/>
    <w:rsid w:val="006469F3"/>
    <w:rsid w:val="00646CBF"/>
    <w:rsid w:val="00646D70"/>
    <w:rsid w:val="00647370"/>
    <w:rsid w:val="00647BBF"/>
    <w:rsid w:val="006506F6"/>
    <w:rsid w:val="006511DA"/>
    <w:rsid w:val="00651258"/>
    <w:rsid w:val="006516D3"/>
    <w:rsid w:val="00651AAA"/>
    <w:rsid w:val="006522D9"/>
    <w:rsid w:val="00652587"/>
    <w:rsid w:val="00652C6D"/>
    <w:rsid w:val="006530D7"/>
    <w:rsid w:val="0065356C"/>
    <w:rsid w:val="00653D0C"/>
    <w:rsid w:val="006546D6"/>
    <w:rsid w:val="0065508C"/>
    <w:rsid w:val="00656A64"/>
    <w:rsid w:val="00656B76"/>
    <w:rsid w:val="00656DE4"/>
    <w:rsid w:val="00657208"/>
    <w:rsid w:val="006574F1"/>
    <w:rsid w:val="00657948"/>
    <w:rsid w:val="0066054A"/>
    <w:rsid w:val="00660C68"/>
    <w:rsid w:val="00660FD8"/>
    <w:rsid w:val="00660FF0"/>
    <w:rsid w:val="006620BB"/>
    <w:rsid w:val="006628AB"/>
    <w:rsid w:val="00662C5F"/>
    <w:rsid w:val="00662C64"/>
    <w:rsid w:val="00662DDC"/>
    <w:rsid w:val="00662E6F"/>
    <w:rsid w:val="00663181"/>
    <w:rsid w:val="006633B2"/>
    <w:rsid w:val="00663753"/>
    <w:rsid w:val="00663DFE"/>
    <w:rsid w:val="006641CB"/>
    <w:rsid w:val="006653E2"/>
    <w:rsid w:val="006656DC"/>
    <w:rsid w:val="00665C9D"/>
    <w:rsid w:val="00665D67"/>
    <w:rsid w:val="00666D89"/>
    <w:rsid w:val="00666F5C"/>
    <w:rsid w:val="006679DA"/>
    <w:rsid w:val="00667C94"/>
    <w:rsid w:val="00667E74"/>
    <w:rsid w:val="006700C0"/>
    <w:rsid w:val="0067032A"/>
    <w:rsid w:val="00670443"/>
    <w:rsid w:val="00670510"/>
    <w:rsid w:val="006709C5"/>
    <w:rsid w:val="00671099"/>
    <w:rsid w:val="00671362"/>
    <w:rsid w:val="0067146A"/>
    <w:rsid w:val="006715AC"/>
    <w:rsid w:val="00671A03"/>
    <w:rsid w:val="0067240D"/>
    <w:rsid w:val="006724D1"/>
    <w:rsid w:val="006728B0"/>
    <w:rsid w:val="00672D5F"/>
    <w:rsid w:val="00672F35"/>
    <w:rsid w:val="00672FB2"/>
    <w:rsid w:val="00673118"/>
    <w:rsid w:val="00673210"/>
    <w:rsid w:val="006736EF"/>
    <w:rsid w:val="00673D51"/>
    <w:rsid w:val="00674783"/>
    <w:rsid w:val="006747D1"/>
    <w:rsid w:val="00674AD4"/>
    <w:rsid w:val="00674BEC"/>
    <w:rsid w:val="00674D3F"/>
    <w:rsid w:val="00674F55"/>
    <w:rsid w:val="00675155"/>
    <w:rsid w:val="006756AC"/>
    <w:rsid w:val="0067586D"/>
    <w:rsid w:val="00675C66"/>
    <w:rsid w:val="00675E78"/>
    <w:rsid w:val="006763B3"/>
    <w:rsid w:val="00676D74"/>
    <w:rsid w:val="00676DA5"/>
    <w:rsid w:val="00677049"/>
    <w:rsid w:val="006773C2"/>
    <w:rsid w:val="006777D1"/>
    <w:rsid w:val="006778AC"/>
    <w:rsid w:val="00677AB1"/>
    <w:rsid w:val="006802BB"/>
    <w:rsid w:val="006808BD"/>
    <w:rsid w:val="0068095D"/>
    <w:rsid w:val="00680DCE"/>
    <w:rsid w:val="00680FA8"/>
    <w:rsid w:val="0068177B"/>
    <w:rsid w:val="00681A8F"/>
    <w:rsid w:val="006826E2"/>
    <w:rsid w:val="00683C39"/>
    <w:rsid w:val="00683F98"/>
    <w:rsid w:val="00684803"/>
    <w:rsid w:val="0068589F"/>
    <w:rsid w:val="00685F23"/>
    <w:rsid w:val="00686415"/>
    <w:rsid w:val="00686748"/>
    <w:rsid w:val="00686896"/>
    <w:rsid w:val="00690051"/>
    <w:rsid w:val="00690712"/>
    <w:rsid w:val="0069091D"/>
    <w:rsid w:val="00690A9C"/>
    <w:rsid w:val="0069110E"/>
    <w:rsid w:val="0069115A"/>
    <w:rsid w:val="00691447"/>
    <w:rsid w:val="00691B33"/>
    <w:rsid w:val="00691ECF"/>
    <w:rsid w:val="006925B9"/>
    <w:rsid w:val="00692F56"/>
    <w:rsid w:val="00692FA8"/>
    <w:rsid w:val="0069349C"/>
    <w:rsid w:val="00693948"/>
    <w:rsid w:val="0069396C"/>
    <w:rsid w:val="00693B21"/>
    <w:rsid w:val="00693ED2"/>
    <w:rsid w:val="00694025"/>
    <w:rsid w:val="0069410A"/>
    <w:rsid w:val="006941F5"/>
    <w:rsid w:val="006942A3"/>
    <w:rsid w:val="006945C8"/>
    <w:rsid w:val="00694C4B"/>
    <w:rsid w:val="00695115"/>
    <w:rsid w:val="00695239"/>
    <w:rsid w:val="00695ACB"/>
    <w:rsid w:val="00695B9C"/>
    <w:rsid w:val="0069637A"/>
    <w:rsid w:val="00696659"/>
    <w:rsid w:val="00696E51"/>
    <w:rsid w:val="00696F2B"/>
    <w:rsid w:val="00697863"/>
    <w:rsid w:val="006978DE"/>
    <w:rsid w:val="00697D20"/>
    <w:rsid w:val="006A0321"/>
    <w:rsid w:val="006A1459"/>
    <w:rsid w:val="006A17A1"/>
    <w:rsid w:val="006A17FD"/>
    <w:rsid w:val="006A1B4E"/>
    <w:rsid w:val="006A1DEC"/>
    <w:rsid w:val="006A1F2F"/>
    <w:rsid w:val="006A203A"/>
    <w:rsid w:val="006A2AA0"/>
    <w:rsid w:val="006A2C47"/>
    <w:rsid w:val="006A30DB"/>
    <w:rsid w:val="006A316E"/>
    <w:rsid w:val="006A317F"/>
    <w:rsid w:val="006A3645"/>
    <w:rsid w:val="006A3749"/>
    <w:rsid w:val="006A3C8B"/>
    <w:rsid w:val="006A44C0"/>
    <w:rsid w:val="006A4924"/>
    <w:rsid w:val="006A4943"/>
    <w:rsid w:val="006A5010"/>
    <w:rsid w:val="006A5081"/>
    <w:rsid w:val="006A517E"/>
    <w:rsid w:val="006A5523"/>
    <w:rsid w:val="006A5550"/>
    <w:rsid w:val="006A5A66"/>
    <w:rsid w:val="006A5D22"/>
    <w:rsid w:val="006A5F18"/>
    <w:rsid w:val="006A60AA"/>
    <w:rsid w:val="006A63F7"/>
    <w:rsid w:val="006A66C5"/>
    <w:rsid w:val="006A6833"/>
    <w:rsid w:val="006A6972"/>
    <w:rsid w:val="006A69CF"/>
    <w:rsid w:val="006A6B3D"/>
    <w:rsid w:val="006A6FFD"/>
    <w:rsid w:val="006A7904"/>
    <w:rsid w:val="006A795F"/>
    <w:rsid w:val="006A7FB5"/>
    <w:rsid w:val="006B0371"/>
    <w:rsid w:val="006B0539"/>
    <w:rsid w:val="006B0D17"/>
    <w:rsid w:val="006B0F27"/>
    <w:rsid w:val="006B1049"/>
    <w:rsid w:val="006B1C4B"/>
    <w:rsid w:val="006B2102"/>
    <w:rsid w:val="006B2466"/>
    <w:rsid w:val="006B2868"/>
    <w:rsid w:val="006B2BD6"/>
    <w:rsid w:val="006B2ED8"/>
    <w:rsid w:val="006B2F13"/>
    <w:rsid w:val="006B3453"/>
    <w:rsid w:val="006B3538"/>
    <w:rsid w:val="006B3711"/>
    <w:rsid w:val="006B3FDB"/>
    <w:rsid w:val="006B40B0"/>
    <w:rsid w:val="006B46ED"/>
    <w:rsid w:val="006B490F"/>
    <w:rsid w:val="006B4C8B"/>
    <w:rsid w:val="006B50DC"/>
    <w:rsid w:val="006B5606"/>
    <w:rsid w:val="006B58DA"/>
    <w:rsid w:val="006B5923"/>
    <w:rsid w:val="006B5D9D"/>
    <w:rsid w:val="006B6014"/>
    <w:rsid w:val="006B70F6"/>
    <w:rsid w:val="006B727D"/>
    <w:rsid w:val="006B7B9E"/>
    <w:rsid w:val="006B7CDE"/>
    <w:rsid w:val="006C09DF"/>
    <w:rsid w:val="006C0BF9"/>
    <w:rsid w:val="006C1135"/>
    <w:rsid w:val="006C11D2"/>
    <w:rsid w:val="006C155C"/>
    <w:rsid w:val="006C1569"/>
    <w:rsid w:val="006C1E02"/>
    <w:rsid w:val="006C269F"/>
    <w:rsid w:val="006C2E4F"/>
    <w:rsid w:val="006C38DE"/>
    <w:rsid w:val="006C4633"/>
    <w:rsid w:val="006C470D"/>
    <w:rsid w:val="006C4FAF"/>
    <w:rsid w:val="006C54FE"/>
    <w:rsid w:val="006C58B4"/>
    <w:rsid w:val="006C5AC2"/>
    <w:rsid w:val="006C5CDE"/>
    <w:rsid w:val="006C6683"/>
    <w:rsid w:val="006C69F0"/>
    <w:rsid w:val="006C6F94"/>
    <w:rsid w:val="006C7937"/>
    <w:rsid w:val="006C7E4C"/>
    <w:rsid w:val="006D023F"/>
    <w:rsid w:val="006D0338"/>
    <w:rsid w:val="006D046A"/>
    <w:rsid w:val="006D0616"/>
    <w:rsid w:val="006D0979"/>
    <w:rsid w:val="006D0BC6"/>
    <w:rsid w:val="006D0CA0"/>
    <w:rsid w:val="006D1E4D"/>
    <w:rsid w:val="006D2995"/>
    <w:rsid w:val="006D3598"/>
    <w:rsid w:val="006D39AF"/>
    <w:rsid w:val="006D3A55"/>
    <w:rsid w:val="006D4500"/>
    <w:rsid w:val="006D4786"/>
    <w:rsid w:val="006D48AE"/>
    <w:rsid w:val="006D563B"/>
    <w:rsid w:val="006D5917"/>
    <w:rsid w:val="006D5F75"/>
    <w:rsid w:val="006D615D"/>
    <w:rsid w:val="006D6601"/>
    <w:rsid w:val="006D6960"/>
    <w:rsid w:val="006D6FBE"/>
    <w:rsid w:val="006D7610"/>
    <w:rsid w:val="006D7DEA"/>
    <w:rsid w:val="006D7EC3"/>
    <w:rsid w:val="006D7FEB"/>
    <w:rsid w:val="006E0BC6"/>
    <w:rsid w:val="006E1104"/>
    <w:rsid w:val="006E1113"/>
    <w:rsid w:val="006E17E6"/>
    <w:rsid w:val="006E2115"/>
    <w:rsid w:val="006E2335"/>
    <w:rsid w:val="006E34D5"/>
    <w:rsid w:val="006E36A4"/>
    <w:rsid w:val="006E3E1A"/>
    <w:rsid w:val="006E4500"/>
    <w:rsid w:val="006E4739"/>
    <w:rsid w:val="006E5109"/>
    <w:rsid w:val="006E5360"/>
    <w:rsid w:val="006E588B"/>
    <w:rsid w:val="006E5C06"/>
    <w:rsid w:val="006E6032"/>
    <w:rsid w:val="006E64B2"/>
    <w:rsid w:val="006E66F2"/>
    <w:rsid w:val="006E672D"/>
    <w:rsid w:val="006E785C"/>
    <w:rsid w:val="006E7DB1"/>
    <w:rsid w:val="006F05EE"/>
    <w:rsid w:val="006F0AD8"/>
    <w:rsid w:val="006F0CD1"/>
    <w:rsid w:val="006F0FF9"/>
    <w:rsid w:val="006F1017"/>
    <w:rsid w:val="006F16C2"/>
    <w:rsid w:val="006F1B7C"/>
    <w:rsid w:val="006F1DB3"/>
    <w:rsid w:val="006F22D6"/>
    <w:rsid w:val="006F246B"/>
    <w:rsid w:val="006F24FD"/>
    <w:rsid w:val="006F250A"/>
    <w:rsid w:val="006F25E9"/>
    <w:rsid w:val="006F28FC"/>
    <w:rsid w:val="006F2A0D"/>
    <w:rsid w:val="006F3680"/>
    <w:rsid w:val="006F4106"/>
    <w:rsid w:val="006F43B2"/>
    <w:rsid w:val="006F4A94"/>
    <w:rsid w:val="006F4EA0"/>
    <w:rsid w:val="006F55E5"/>
    <w:rsid w:val="006F55EC"/>
    <w:rsid w:val="006F561B"/>
    <w:rsid w:val="006F56F2"/>
    <w:rsid w:val="006F6025"/>
    <w:rsid w:val="006F69F6"/>
    <w:rsid w:val="006F6D5C"/>
    <w:rsid w:val="006F6FC2"/>
    <w:rsid w:val="006F7789"/>
    <w:rsid w:val="006F7CBF"/>
    <w:rsid w:val="00700186"/>
    <w:rsid w:val="007004CF"/>
    <w:rsid w:val="00700503"/>
    <w:rsid w:val="00700605"/>
    <w:rsid w:val="00700725"/>
    <w:rsid w:val="00700A3A"/>
    <w:rsid w:val="00701192"/>
    <w:rsid w:val="00701266"/>
    <w:rsid w:val="00702471"/>
    <w:rsid w:val="00702982"/>
    <w:rsid w:val="007030F4"/>
    <w:rsid w:val="00703245"/>
    <w:rsid w:val="00703A24"/>
    <w:rsid w:val="00703BE3"/>
    <w:rsid w:val="00703EAA"/>
    <w:rsid w:val="00704033"/>
    <w:rsid w:val="00704CBD"/>
    <w:rsid w:val="00706047"/>
    <w:rsid w:val="0070662B"/>
    <w:rsid w:val="00706C6B"/>
    <w:rsid w:val="0070700B"/>
    <w:rsid w:val="00707454"/>
    <w:rsid w:val="00707531"/>
    <w:rsid w:val="00707E22"/>
    <w:rsid w:val="0071024B"/>
    <w:rsid w:val="007109D4"/>
    <w:rsid w:val="00710BBB"/>
    <w:rsid w:val="00710C47"/>
    <w:rsid w:val="00710F43"/>
    <w:rsid w:val="00711326"/>
    <w:rsid w:val="0071136C"/>
    <w:rsid w:val="00711A17"/>
    <w:rsid w:val="00711EBB"/>
    <w:rsid w:val="007126CE"/>
    <w:rsid w:val="0071275A"/>
    <w:rsid w:val="00712B72"/>
    <w:rsid w:val="00712BB2"/>
    <w:rsid w:val="00712E9D"/>
    <w:rsid w:val="00713777"/>
    <w:rsid w:val="007137B5"/>
    <w:rsid w:val="00713A02"/>
    <w:rsid w:val="00713D91"/>
    <w:rsid w:val="0071420E"/>
    <w:rsid w:val="007143E3"/>
    <w:rsid w:val="007146BB"/>
    <w:rsid w:val="0071477B"/>
    <w:rsid w:val="00714BA7"/>
    <w:rsid w:val="007156DD"/>
    <w:rsid w:val="00715745"/>
    <w:rsid w:val="00715F35"/>
    <w:rsid w:val="00716BF7"/>
    <w:rsid w:val="00716E2A"/>
    <w:rsid w:val="00716ED6"/>
    <w:rsid w:val="007174EA"/>
    <w:rsid w:val="00717667"/>
    <w:rsid w:val="00717670"/>
    <w:rsid w:val="00717FB5"/>
    <w:rsid w:val="0072035C"/>
    <w:rsid w:val="00720717"/>
    <w:rsid w:val="00720D2D"/>
    <w:rsid w:val="00721220"/>
    <w:rsid w:val="007214DC"/>
    <w:rsid w:val="007216AF"/>
    <w:rsid w:val="007217E1"/>
    <w:rsid w:val="00723045"/>
    <w:rsid w:val="0072359A"/>
    <w:rsid w:val="007235D5"/>
    <w:rsid w:val="007236FF"/>
    <w:rsid w:val="00723B79"/>
    <w:rsid w:val="0072403D"/>
    <w:rsid w:val="007246C3"/>
    <w:rsid w:val="00724B12"/>
    <w:rsid w:val="00724BDB"/>
    <w:rsid w:val="00724D06"/>
    <w:rsid w:val="00725129"/>
    <w:rsid w:val="00725335"/>
    <w:rsid w:val="007255B7"/>
    <w:rsid w:val="0072576B"/>
    <w:rsid w:val="00725CD8"/>
    <w:rsid w:val="00725F80"/>
    <w:rsid w:val="0072624C"/>
    <w:rsid w:val="0072634F"/>
    <w:rsid w:val="00726A5B"/>
    <w:rsid w:val="0072749C"/>
    <w:rsid w:val="0072773A"/>
    <w:rsid w:val="00727909"/>
    <w:rsid w:val="00727CDD"/>
    <w:rsid w:val="007300EC"/>
    <w:rsid w:val="00730608"/>
    <w:rsid w:val="00730610"/>
    <w:rsid w:val="007306B4"/>
    <w:rsid w:val="0073073A"/>
    <w:rsid w:val="00730850"/>
    <w:rsid w:val="00731376"/>
    <w:rsid w:val="00732282"/>
    <w:rsid w:val="0073232E"/>
    <w:rsid w:val="007323C6"/>
    <w:rsid w:val="00732489"/>
    <w:rsid w:val="0073294C"/>
    <w:rsid w:val="00732B02"/>
    <w:rsid w:val="00732E23"/>
    <w:rsid w:val="00733042"/>
    <w:rsid w:val="00733A15"/>
    <w:rsid w:val="00733BF8"/>
    <w:rsid w:val="00733E38"/>
    <w:rsid w:val="0073439A"/>
    <w:rsid w:val="007351EF"/>
    <w:rsid w:val="00735638"/>
    <w:rsid w:val="00735A9E"/>
    <w:rsid w:val="00735D76"/>
    <w:rsid w:val="00735E05"/>
    <w:rsid w:val="00735F49"/>
    <w:rsid w:val="00736459"/>
    <w:rsid w:val="0073662D"/>
    <w:rsid w:val="0073674A"/>
    <w:rsid w:val="00736CEA"/>
    <w:rsid w:val="00737358"/>
    <w:rsid w:val="00737AC2"/>
    <w:rsid w:val="0074036D"/>
    <w:rsid w:val="007404E1"/>
    <w:rsid w:val="007416C5"/>
    <w:rsid w:val="0074170D"/>
    <w:rsid w:val="00741BE3"/>
    <w:rsid w:val="00741CE1"/>
    <w:rsid w:val="00741FF9"/>
    <w:rsid w:val="00741FFE"/>
    <w:rsid w:val="0074271C"/>
    <w:rsid w:val="00742A34"/>
    <w:rsid w:val="00743AB0"/>
    <w:rsid w:val="00743BE1"/>
    <w:rsid w:val="00743C67"/>
    <w:rsid w:val="007446A3"/>
    <w:rsid w:val="00744A89"/>
    <w:rsid w:val="0074555B"/>
    <w:rsid w:val="00746293"/>
    <w:rsid w:val="00746CB5"/>
    <w:rsid w:val="00747978"/>
    <w:rsid w:val="007501FE"/>
    <w:rsid w:val="007505A1"/>
    <w:rsid w:val="00750633"/>
    <w:rsid w:val="00750A8D"/>
    <w:rsid w:val="00750ADC"/>
    <w:rsid w:val="007512D5"/>
    <w:rsid w:val="0075178D"/>
    <w:rsid w:val="00751974"/>
    <w:rsid w:val="0075236F"/>
    <w:rsid w:val="00752724"/>
    <w:rsid w:val="00752BB6"/>
    <w:rsid w:val="00753315"/>
    <w:rsid w:val="00753603"/>
    <w:rsid w:val="00753A51"/>
    <w:rsid w:val="00753ADC"/>
    <w:rsid w:val="00754311"/>
    <w:rsid w:val="0075477A"/>
    <w:rsid w:val="00754784"/>
    <w:rsid w:val="0075484C"/>
    <w:rsid w:val="0075486B"/>
    <w:rsid w:val="00755622"/>
    <w:rsid w:val="00755CC9"/>
    <w:rsid w:val="00755EB4"/>
    <w:rsid w:val="00755FB5"/>
    <w:rsid w:val="00756066"/>
    <w:rsid w:val="007560A5"/>
    <w:rsid w:val="00756BFF"/>
    <w:rsid w:val="007579B5"/>
    <w:rsid w:val="0076017C"/>
    <w:rsid w:val="007603E0"/>
    <w:rsid w:val="007604C4"/>
    <w:rsid w:val="00760894"/>
    <w:rsid w:val="007611E3"/>
    <w:rsid w:val="00761725"/>
    <w:rsid w:val="0076199E"/>
    <w:rsid w:val="00761D4D"/>
    <w:rsid w:val="00761E1E"/>
    <w:rsid w:val="00761E5E"/>
    <w:rsid w:val="00761E94"/>
    <w:rsid w:val="00762319"/>
    <w:rsid w:val="00762534"/>
    <w:rsid w:val="007628D2"/>
    <w:rsid w:val="00762E8B"/>
    <w:rsid w:val="00763553"/>
    <w:rsid w:val="007637B3"/>
    <w:rsid w:val="007638A4"/>
    <w:rsid w:val="00763B96"/>
    <w:rsid w:val="007642E0"/>
    <w:rsid w:val="0076462F"/>
    <w:rsid w:val="007647E5"/>
    <w:rsid w:val="00764AAF"/>
    <w:rsid w:val="00764ECB"/>
    <w:rsid w:val="0076522F"/>
    <w:rsid w:val="0076538B"/>
    <w:rsid w:val="00765BDC"/>
    <w:rsid w:val="00765FC3"/>
    <w:rsid w:val="0076611B"/>
    <w:rsid w:val="007661E3"/>
    <w:rsid w:val="007662FD"/>
    <w:rsid w:val="007665C7"/>
    <w:rsid w:val="007665DE"/>
    <w:rsid w:val="007667F4"/>
    <w:rsid w:val="00767016"/>
    <w:rsid w:val="007676C3"/>
    <w:rsid w:val="00767A9F"/>
    <w:rsid w:val="00767C93"/>
    <w:rsid w:val="00767CED"/>
    <w:rsid w:val="00770018"/>
    <w:rsid w:val="007700B3"/>
    <w:rsid w:val="0077046B"/>
    <w:rsid w:val="00770525"/>
    <w:rsid w:val="00770710"/>
    <w:rsid w:val="00770BF7"/>
    <w:rsid w:val="00770D46"/>
    <w:rsid w:val="00770E15"/>
    <w:rsid w:val="0077227D"/>
    <w:rsid w:val="0077283E"/>
    <w:rsid w:val="00772C00"/>
    <w:rsid w:val="00774297"/>
    <w:rsid w:val="007753B7"/>
    <w:rsid w:val="00776197"/>
    <w:rsid w:val="007800D7"/>
    <w:rsid w:val="00780AA8"/>
    <w:rsid w:val="00780F45"/>
    <w:rsid w:val="00780F62"/>
    <w:rsid w:val="00781188"/>
    <w:rsid w:val="007813CD"/>
    <w:rsid w:val="0078148B"/>
    <w:rsid w:val="00782146"/>
    <w:rsid w:val="00782697"/>
    <w:rsid w:val="007826B6"/>
    <w:rsid w:val="00782D5C"/>
    <w:rsid w:val="00782F4C"/>
    <w:rsid w:val="007831B0"/>
    <w:rsid w:val="00783779"/>
    <w:rsid w:val="00783B3E"/>
    <w:rsid w:val="00783BCB"/>
    <w:rsid w:val="00783DFD"/>
    <w:rsid w:val="0078438B"/>
    <w:rsid w:val="00784D28"/>
    <w:rsid w:val="007850DE"/>
    <w:rsid w:val="0078533E"/>
    <w:rsid w:val="00785435"/>
    <w:rsid w:val="00785562"/>
    <w:rsid w:val="007859AA"/>
    <w:rsid w:val="007860EE"/>
    <w:rsid w:val="007869C0"/>
    <w:rsid w:val="00786D73"/>
    <w:rsid w:val="00787202"/>
    <w:rsid w:val="007873EE"/>
    <w:rsid w:val="007874C2"/>
    <w:rsid w:val="00790EC6"/>
    <w:rsid w:val="0079117A"/>
    <w:rsid w:val="00791F67"/>
    <w:rsid w:val="00792AA8"/>
    <w:rsid w:val="00792AAB"/>
    <w:rsid w:val="00792D06"/>
    <w:rsid w:val="00793CA1"/>
    <w:rsid w:val="00793DD7"/>
    <w:rsid w:val="0079568B"/>
    <w:rsid w:val="00795AE6"/>
    <w:rsid w:val="00795E8A"/>
    <w:rsid w:val="00795F77"/>
    <w:rsid w:val="00796078"/>
    <w:rsid w:val="00796C39"/>
    <w:rsid w:val="00796CC0"/>
    <w:rsid w:val="00797FCC"/>
    <w:rsid w:val="007A05A1"/>
    <w:rsid w:val="007A067C"/>
    <w:rsid w:val="007A124D"/>
    <w:rsid w:val="007A2013"/>
    <w:rsid w:val="007A22E9"/>
    <w:rsid w:val="007A231D"/>
    <w:rsid w:val="007A253D"/>
    <w:rsid w:val="007A26ED"/>
    <w:rsid w:val="007A28B5"/>
    <w:rsid w:val="007A297C"/>
    <w:rsid w:val="007A2E96"/>
    <w:rsid w:val="007A325F"/>
    <w:rsid w:val="007A32E6"/>
    <w:rsid w:val="007A347B"/>
    <w:rsid w:val="007A3B1A"/>
    <w:rsid w:val="007A4030"/>
    <w:rsid w:val="007A4B50"/>
    <w:rsid w:val="007A51BA"/>
    <w:rsid w:val="007A5382"/>
    <w:rsid w:val="007A55E4"/>
    <w:rsid w:val="007A5CA5"/>
    <w:rsid w:val="007A6020"/>
    <w:rsid w:val="007A63E8"/>
    <w:rsid w:val="007A657C"/>
    <w:rsid w:val="007A681A"/>
    <w:rsid w:val="007A6B7E"/>
    <w:rsid w:val="007A7197"/>
    <w:rsid w:val="007A78FC"/>
    <w:rsid w:val="007A7F64"/>
    <w:rsid w:val="007B0094"/>
    <w:rsid w:val="007B0811"/>
    <w:rsid w:val="007B0AE0"/>
    <w:rsid w:val="007B0C2B"/>
    <w:rsid w:val="007B126E"/>
    <w:rsid w:val="007B1513"/>
    <w:rsid w:val="007B1923"/>
    <w:rsid w:val="007B1AD2"/>
    <w:rsid w:val="007B1D8E"/>
    <w:rsid w:val="007B1EFA"/>
    <w:rsid w:val="007B24CF"/>
    <w:rsid w:val="007B2520"/>
    <w:rsid w:val="007B3362"/>
    <w:rsid w:val="007B3474"/>
    <w:rsid w:val="007B3712"/>
    <w:rsid w:val="007B3ECC"/>
    <w:rsid w:val="007B3FB9"/>
    <w:rsid w:val="007B436D"/>
    <w:rsid w:val="007B4F23"/>
    <w:rsid w:val="007B5409"/>
    <w:rsid w:val="007B58A4"/>
    <w:rsid w:val="007B5D48"/>
    <w:rsid w:val="007B5DB5"/>
    <w:rsid w:val="007B60C6"/>
    <w:rsid w:val="007B6845"/>
    <w:rsid w:val="007B6879"/>
    <w:rsid w:val="007B6882"/>
    <w:rsid w:val="007B6D2A"/>
    <w:rsid w:val="007B7427"/>
    <w:rsid w:val="007B75AE"/>
    <w:rsid w:val="007B7780"/>
    <w:rsid w:val="007B7D41"/>
    <w:rsid w:val="007C0299"/>
    <w:rsid w:val="007C02E4"/>
    <w:rsid w:val="007C066A"/>
    <w:rsid w:val="007C0CA9"/>
    <w:rsid w:val="007C1281"/>
    <w:rsid w:val="007C13CB"/>
    <w:rsid w:val="007C1689"/>
    <w:rsid w:val="007C1C07"/>
    <w:rsid w:val="007C24C7"/>
    <w:rsid w:val="007C255A"/>
    <w:rsid w:val="007C2726"/>
    <w:rsid w:val="007C3035"/>
    <w:rsid w:val="007C362B"/>
    <w:rsid w:val="007C379A"/>
    <w:rsid w:val="007C3970"/>
    <w:rsid w:val="007C3DA2"/>
    <w:rsid w:val="007C3DF5"/>
    <w:rsid w:val="007C4044"/>
    <w:rsid w:val="007C4C80"/>
    <w:rsid w:val="007C5266"/>
    <w:rsid w:val="007C526B"/>
    <w:rsid w:val="007C52A8"/>
    <w:rsid w:val="007C58C6"/>
    <w:rsid w:val="007C5A44"/>
    <w:rsid w:val="007C5E7A"/>
    <w:rsid w:val="007C6338"/>
    <w:rsid w:val="007C63CF"/>
    <w:rsid w:val="007C640F"/>
    <w:rsid w:val="007C65E9"/>
    <w:rsid w:val="007C681E"/>
    <w:rsid w:val="007C6A4C"/>
    <w:rsid w:val="007C6C6C"/>
    <w:rsid w:val="007C6E4B"/>
    <w:rsid w:val="007C7083"/>
    <w:rsid w:val="007C73EC"/>
    <w:rsid w:val="007C74C5"/>
    <w:rsid w:val="007C7BD2"/>
    <w:rsid w:val="007C7F97"/>
    <w:rsid w:val="007D044D"/>
    <w:rsid w:val="007D0491"/>
    <w:rsid w:val="007D06C7"/>
    <w:rsid w:val="007D0FD0"/>
    <w:rsid w:val="007D1050"/>
    <w:rsid w:val="007D1971"/>
    <w:rsid w:val="007D1B31"/>
    <w:rsid w:val="007D1F08"/>
    <w:rsid w:val="007D2917"/>
    <w:rsid w:val="007D3070"/>
    <w:rsid w:val="007D4557"/>
    <w:rsid w:val="007D4A7A"/>
    <w:rsid w:val="007D4EB5"/>
    <w:rsid w:val="007D51C5"/>
    <w:rsid w:val="007D56F7"/>
    <w:rsid w:val="007D5B5E"/>
    <w:rsid w:val="007D5C6D"/>
    <w:rsid w:val="007D5D35"/>
    <w:rsid w:val="007D6156"/>
    <w:rsid w:val="007D61DD"/>
    <w:rsid w:val="007D70B7"/>
    <w:rsid w:val="007D7AB9"/>
    <w:rsid w:val="007E0211"/>
    <w:rsid w:val="007E0535"/>
    <w:rsid w:val="007E0545"/>
    <w:rsid w:val="007E0BE8"/>
    <w:rsid w:val="007E151C"/>
    <w:rsid w:val="007E1C4C"/>
    <w:rsid w:val="007E2D0D"/>
    <w:rsid w:val="007E2FCB"/>
    <w:rsid w:val="007E32FA"/>
    <w:rsid w:val="007E34AF"/>
    <w:rsid w:val="007E3FDD"/>
    <w:rsid w:val="007E472A"/>
    <w:rsid w:val="007E4735"/>
    <w:rsid w:val="007E47A6"/>
    <w:rsid w:val="007E51EB"/>
    <w:rsid w:val="007E52AF"/>
    <w:rsid w:val="007E52F5"/>
    <w:rsid w:val="007E5681"/>
    <w:rsid w:val="007E57F5"/>
    <w:rsid w:val="007E5A85"/>
    <w:rsid w:val="007E5AE8"/>
    <w:rsid w:val="007E5D89"/>
    <w:rsid w:val="007E5E30"/>
    <w:rsid w:val="007E6107"/>
    <w:rsid w:val="007E633A"/>
    <w:rsid w:val="007E6522"/>
    <w:rsid w:val="007E6681"/>
    <w:rsid w:val="007E697F"/>
    <w:rsid w:val="007E6BF8"/>
    <w:rsid w:val="007E6CCA"/>
    <w:rsid w:val="007E71AB"/>
    <w:rsid w:val="007E72AE"/>
    <w:rsid w:val="007F0052"/>
    <w:rsid w:val="007F006C"/>
    <w:rsid w:val="007F0A69"/>
    <w:rsid w:val="007F1503"/>
    <w:rsid w:val="007F1E91"/>
    <w:rsid w:val="007F1EBA"/>
    <w:rsid w:val="007F2005"/>
    <w:rsid w:val="007F2022"/>
    <w:rsid w:val="007F25A3"/>
    <w:rsid w:val="007F2ADE"/>
    <w:rsid w:val="007F2CA1"/>
    <w:rsid w:val="007F2E7E"/>
    <w:rsid w:val="007F348E"/>
    <w:rsid w:val="007F3B3F"/>
    <w:rsid w:val="007F3C10"/>
    <w:rsid w:val="007F4FFA"/>
    <w:rsid w:val="007F514E"/>
    <w:rsid w:val="007F57F1"/>
    <w:rsid w:val="007F694E"/>
    <w:rsid w:val="007F726A"/>
    <w:rsid w:val="007F7305"/>
    <w:rsid w:val="007F79E9"/>
    <w:rsid w:val="008002F8"/>
    <w:rsid w:val="00800747"/>
    <w:rsid w:val="00801104"/>
    <w:rsid w:val="00801124"/>
    <w:rsid w:val="00801695"/>
    <w:rsid w:val="00801D4B"/>
    <w:rsid w:val="00802A75"/>
    <w:rsid w:val="008037D7"/>
    <w:rsid w:val="008037DE"/>
    <w:rsid w:val="00803CBD"/>
    <w:rsid w:val="00803F2F"/>
    <w:rsid w:val="00804405"/>
    <w:rsid w:val="008044D4"/>
    <w:rsid w:val="0080463E"/>
    <w:rsid w:val="00804980"/>
    <w:rsid w:val="00804C06"/>
    <w:rsid w:val="00805646"/>
    <w:rsid w:val="00805BEB"/>
    <w:rsid w:val="0080686F"/>
    <w:rsid w:val="00806AEF"/>
    <w:rsid w:val="00806C6F"/>
    <w:rsid w:val="00806D02"/>
    <w:rsid w:val="00806E4B"/>
    <w:rsid w:val="00807393"/>
    <w:rsid w:val="008104DE"/>
    <w:rsid w:val="00811194"/>
    <w:rsid w:val="00811437"/>
    <w:rsid w:val="008119FF"/>
    <w:rsid w:val="00811B46"/>
    <w:rsid w:val="00811EA9"/>
    <w:rsid w:val="00812256"/>
    <w:rsid w:val="008122B7"/>
    <w:rsid w:val="0081296E"/>
    <w:rsid w:val="00812A43"/>
    <w:rsid w:val="00813169"/>
    <w:rsid w:val="008135DB"/>
    <w:rsid w:val="00813EB2"/>
    <w:rsid w:val="0081425D"/>
    <w:rsid w:val="008148A1"/>
    <w:rsid w:val="00815534"/>
    <w:rsid w:val="008156F3"/>
    <w:rsid w:val="008159A7"/>
    <w:rsid w:val="008163B2"/>
    <w:rsid w:val="00816426"/>
    <w:rsid w:val="00817135"/>
    <w:rsid w:val="0081723D"/>
    <w:rsid w:val="008173AA"/>
    <w:rsid w:val="00817B70"/>
    <w:rsid w:val="00820308"/>
    <w:rsid w:val="00820613"/>
    <w:rsid w:val="00820D7D"/>
    <w:rsid w:val="00821061"/>
    <w:rsid w:val="0082140C"/>
    <w:rsid w:val="00821491"/>
    <w:rsid w:val="008214AA"/>
    <w:rsid w:val="00821723"/>
    <w:rsid w:val="00821836"/>
    <w:rsid w:val="0082197A"/>
    <w:rsid w:val="00821C74"/>
    <w:rsid w:val="0082236A"/>
    <w:rsid w:val="00822B27"/>
    <w:rsid w:val="00822EE1"/>
    <w:rsid w:val="008230B6"/>
    <w:rsid w:val="00823DA4"/>
    <w:rsid w:val="00824049"/>
    <w:rsid w:val="008246E4"/>
    <w:rsid w:val="0082479A"/>
    <w:rsid w:val="00824DE1"/>
    <w:rsid w:val="00824E87"/>
    <w:rsid w:val="00825F71"/>
    <w:rsid w:val="00826268"/>
    <w:rsid w:val="0082690F"/>
    <w:rsid w:val="00826B7D"/>
    <w:rsid w:val="00826EE7"/>
    <w:rsid w:val="008271FC"/>
    <w:rsid w:val="008272B7"/>
    <w:rsid w:val="00827867"/>
    <w:rsid w:val="00827BA7"/>
    <w:rsid w:val="00827D0F"/>
    <w:rsid w:val="00827D89"/>
    <w:rsid w:val="00827DFF"/>
    <w:rsid w:val="00830526"/>
    <w:rsid w:val="00830590"/>
    <w:rsid w:val="00830A91"/>
    <w:rsid w:val="0083174F"/>
    <w:rsid w:val="00831A04"/>
    <w:rsid w:val="00831DBC"/>
    <w:rsid w:val="00831EEC"/>
    <w:rsid w:val="0083259E"/>
    <w:rsid w:val="0083274C"/>
    <w:rsid w:val="00832ACF"/>
    <w:rsid w:val="00832EE8"/>
    <w:rsid w:val="008331EC"/>
    <w:rsid w:val="00833257"/>
    <w:rsid w:val="008332EC"/>
    <w:rsid w:val="0083331C"/>
    <w:rsid w:val="008334EF"/>
    <w:rsid w:val="00833743"/>
    <w:rsid w:val="00833CF4"/>
    <w:rsid w:val="00834B0D"/>
    <w:rsid w:val="00835024"/>
    <w:rsid w:val="00835225"/>
    <w:rsid w:val="008352A4"/>
    <w:rsid w:val="00835756"/>
    <w:rsid w:val="00835814"/>
    <w:rsid w:val="00836044"/>
    <w:rsid w:val="00836345"/>
    <w:rsid w:val="00836C20"/>
    <w:rsid w:val="0083709E"/>
    <w:rsid w:val="008371EF"/>
    <w:rsid w:val="008374B0"/>
    <w:rsid w:val="00837804"/>
    <w:rsid w:val="00840219"/>
    <w:rsid w:val="00840462"/>
    <w:rsid w:val="008406A1"/>
    <w:rsid w:val="00840809"/>
    <w:rsid w:val="008411B0"/>
    <w:rsid w:val="0084182E"/>
    <w:rsid w:val="00841F3C"/>
    <w:rsid w:val="008423C1"/>
    <w:rsid w:val="0084283D"/>
    <w:rsid w:val="00842E72"/>
    <w:rsid w:val="00842FB7"/>
    <w:rsid w:val="00843154"/>
    <w:rsid w:val="0084325C"/>
    <w:rsid w:val="00843EE4"/>
    <w:rsid w:val="00843F0E"/>
    <w:rsid w:val="00844613"/>
    <w:rsid w:val="00844E07"/>
    <w:rsid w:val="00845D0D"/>
    <w:rsid w:val="00846296"/>
    <w:rsid w:val="00846450"/>
    <w:rsid w:val="008464D2"/>
    <w:rsid w:val="00846A3F"/>
    <w:rsid w:val="008471A1"/>
    <w:rsid w:val="008506C9"/>
    <w:rsid w:val="00850827"/>
    <w:rsid w:val="00850A4F"/>
    <w:rsid w:val="0085103F"/>
    <w:rsid w:val="008513DF"/>
    <w:rsid w:val="008514FE"/>
    <w:rsid w:val="00851728"/>
    <w:rsid w:val="0085208E"/>
    <w:rsid w:val="0085214D"/>
    <w:rsid w:val="008523E9"/>
    <w:rsid w:val="00852543"/>
    <w:rsid w:val="00852824"/>
    <w:rsid w:val="00852A46"/>
    <w:rsid w:val="00852C21"/>
    <w:rsid w:val="00852EB9"/>
    <w:rsid w:val="00853201"/>
    <w:rsid w:val="0085339D"/>
    <w:rsid w:val="00853D5D"/>
    <w:rsid w:val="00853F18"/>
    <w:rsid w:val="008542A4"/>
    <w:rsid w:val="0085430F"/>
    <w:rsid w:val="0085433A"/>
    <w:rsid w:val="008543C8"/>
    <w:rsid w:val="008543EE"/>
    <w:rsid w:val="00854891"/>
    <w:rsid w:val="008549FE"/>
    <w:rsid w:val="0085541E"/>
    <w:rsid w:val="00855AC5"/>
    <w:rsid w:val="00856405"/>
    <w:rsid w:val="00856639"/>
    <w:rsid w:val="008566EA"/>
    <w:rsid w:val="008567C6"/>
    <w:rsid w:val="0085694F"/>
    <w:rsid w:val="0085725E"/>
    <w:rsid w:val="008573D1"/>
    <w:rsid w:val="008574BE"/>
    <w:rsid w:val="0085751C"/>
    <w:rsid w:val="0085782A"/>
    <w:rsid w:val="00857A89"/>
    <w:rsid w:val="008602DC"/>
    <w:rsid w:val="00860432"/>
    <w:rsid w:val="00860768"/>
    <w:rsid w:val="008609BF"/>
    <w:rsid w:val="00860EBA"/>
    <w:rsid w:val="00861254"/>
    <w:rsid w:val="008616DA"/>
    <w:rsid w:val="008617F7"/>
    <w:rsid w:val="00861D58"/>
    <w:rsid w:val="00861D99"/>
    <w:rsid w:val="0086211C"/>
    <w:rsid w:val="00862234"/>
    <w:rsid w:val="00862DED"/>
    <w:rsid w:val="00862F2B"/>
    <w:rsid w:val="00862F9C"/>
    <w:rsid w:val="00863308"/>
    <w:rsid w:val="0086408D"/>
    <w:rsid w:val="00864458"/>
    <w:rsid w:val="008648F1"/>
    <w:rsid w:val="008649C8"/>
    <w:rsid w:val="00864A3D"/>
    <w:rsid w:val="00864F5D"/>
    <w:rsid w:val="00865083"/>
    <w:rsid w:val="00865A7E"/>
    <w:rsid w:val="00865B56"/>
    <w:rsid w:val="00865C03"/>
    <w:rsid w:val="00865CB2"/>
    <w:rsid w:val="0086621C"/>
    <w:rsid w:val="00866BFD"/>
    <w:rsid w:val="00866EF1"/>
    <w:rsid w:val="008679CE"/>
    <w:rsid w:val="00867FD9"/>
    <w:rsid w:val="008709A4"/>
    <w:rsid w:val="00870A95"/>
    <w:rsid w:val="00870B9D"/>
    <w:rsid w:val="00870D64"/>
    <w:rsid w:val="00871D82"/>
    <w:rsid w:val="00872AA8"/>
    <w:rsid w:val="00873198"/>
    <w:rsid w:val="008731B4"/>
    <w:rsid w:val="0087332D"/>
    <w:rsid w:val="00873534"/>
    <w:rsid w:val="00873DF2"/>
    <w:rsid w:val="0087412F"/>
    <w:rsid w:val="008742CA"/>
    <w:rsid w:val="008744D5"/>
    <w:rsid w:val="008751CE"/>
    <w:rsid w:val="008757C8"/>
    <w:rsid w:val="00875A7A"/>
    <w:rsid w:val="00875BEC"/>
    <w:rsid w:val="00875D47"/>
    <w:rsid w:val="00876948"/>
    <w:rsid w:val="008771BE"/>
    <w:rsid w:val="00877AB1"/>
    <w:rsid w:val="008802A7"/>
    <w:rsid w:val="00880442"/>
    <w:rsid w:val="00880818"/>
    <w:rsid w:val="0088096D"/>
    <w:rsid w:val="008811F4"/>
    <w:rsid w:val="0088186A"/>
    <w:rsid w:val="00881DFF"/>
    <w:rsid w:val="0088209A"/>
    <w:rsid w:val="0088250D"/>
    <w:rsid w:val="00882949"/>
    <w:rsid w:val="0088338D"/>
    <w:rsid w:val="008834C3"/>
    <w:rsid w:val="0088362B"/>
    <w:rsid w:val="00883767"/>
    <w:rsid w:val="008839CE"/>
    <w:rsid w:val="00883C1E"/>
    <w:rsid w:val="008841B7"/>
    <w:rsid w:val="00884764"/>
    <w:rsid w:val="00884967"/>
    <w:rsid w:val="008858D7"/>
    <w:rsid w:val="008859E3"/>
    <w:rsid w:val="00885C27"/>
    <w:rsid w:val="00885E62"/>
    <w:rsid w:val="00886765"/>
    <w:rsid w:val="008867B2"/>
    <w:rsid w:val="008869B3"/>
    <w:rsid w:val="00886BF3"/>
    <w:rsid w:val="00887110"/>
    <w:rsid w:val="0088773C"/>
    <w:rsid w:val="00887969"/>
    <w:rsid w:val="00887BCD"/>
    <w:rsid w:val="00887F73"/>
    <w:rsid w:val="0089033B"/>
    <w:rsid w:val="008908B0"/>
    <w:rsid w:val="008909E5"/>
    <w:rsid w:val="00890C52"/>
    <w:rsid w:val="00890DEC"/>
    <w:rsid w:val="00891127"/>
    <w:rsid w:val="00891423"/>
    <w:rsid w:val="008917D5"/>
    <w:rsid w:val="00891F20"/>
    <w:rsid w:val="008927BA"/>
    <w:rsid w:val="00892E9D"/>
    <w:rsid w:val="00892EB5"/>
    <w:rsid w:val="00893995"/>
    <w:rsid w:val="00894F8F"/>
    <w:rsid w:val="008955FD"/>
    <w:rsid w:val="00895825"/>
    <w:rsid w:val="0089615C"/>
    <w:rsid w:val="00896376"/>
    <w:rsid w:val="00896828"/>
    <w:rsid w:val="00897F49"/>
    <w:rsid w:val="00897FE7"/>
    <w:rsid w:val="008A0456"/>
    <w:rsid w:val="008A0569"/>
    <w:rsid w:val="008A070C"/>
    <w:rsid w:val="008A0DAE"/>
    <w:rsid w:val="008A1036"/>
    <w:rsid w:val="008A1164"/>
    <w:rsid w:val="008A1C67"/>
    <w:rsid w:val="008A1FAC"/>
    <w:rsid w:val="008A2486"/>
    <w:rsid w:val="008A26BE"/>
    <w:rsid w:val="008A2C19"/>
    <w:rsid w:val="008A2C2D"/>
    <w:rsid w:val="008A362C"/>
    <w:rsid w:val="008A3C3F"/>
    <w:rsid w:val="008A3D6D"/>
    <w:rsid w:val="008A3D75"/>
    <w:rsid w:val="008A499E"/>
    <w:rsid w:val="008A49F1"/>
    <w:rsid w:val="008A5430"/>
    <w:rsid w:val="008A59C8"/>
    <w:rsid w:val="008A5DCF"/>
    <w:rsid w:val="008A5E6A"/>
    <w:rsid w:val="008A6C4C"/>
    <w:rsid w:val="008A7205"/>
    <w:rsid w:val="008A76C5"/>
    <w:rsid w:val="008A7754"/>
    <w:rsid w:val="008A7FEB"/>
    <w:rsid w:val="008B0171"/>
    <w:rsid w:val="008B01FE"/>
    <w:rsid w:val="008B09D4"/>
    <w:rsid w:val="008B14FC"/>
    <w:rsid w:val="008B1832"/>
    <w:rsid w:val="008B1C4C"/>
    <w:rsid w:val="008B26F0"/>
    <w:rsid w:val="008B2EA3"/>
    <w:rsid w:val="008B3420"/>
    <w:rsid w:val="008B3DCA"/>
    <w:rsid w:val="008B425C"/>
    <w:rsid w:val="008B44D7"/>
    <w:rsid w:val="008B462A"/>
    <w:rsid w:val="008B4631"/>
    <w:rsid w:val="008B46BE"/>
    <w:rsid w:val="008B48A2"/>
    <w:rsid w:val="008B4974"/>
    <w:rsid w:val="008B57E7"/>
    <w:rsid w:val="008B5E87"/>
    <w:rsid w:val="008B61C7"/>
    <w:rsid w:val="008B62DD"/>
    <w:rsid w:val="008B656F"/>
    <w:rsid w:val="008B65D6"/>
    <w:rsid w:val="008B713A"/>
    <w:rsid w:val="008B7B94"/>
    <w:rsid w:val="008B7EE4"/>
    <w:rsid w:val="008C054A"/>
    <w:rsid w:val="008C075E"/>
    <w:rsid w:val="008C1300"/>
    <w:rsid w:val="008C1723"/>
    <w:rsid w:val="008C1A57"/>
    <w:rsid w:val="008C1F56"/>
    <w:rsid w:val="008C246E"/>
    <w:rsid w:val="008C3244"/>
    <w:rsid w:val="008C3B89"/>
    <w:rsid w:val="008C3FF0"/>
    <w:rsid w:val="008C40A2"/>
    <w:rsid w:val="008C438A"/>
    <w:rsid w:val="008C4473"/>
    <w:rsid w:val="008C4474"/>
    <w:rsid w:val="008C4E0C"/>
    <w:rsid w:val="008C4FD0"/>
    <w:rsid w:val="008C4FDD"/>
    <w:rsid w:val="008C5102"/>
    <w:rsid w:val="008C597E"/>
    <w:rsid w:val="008C5E2F"/>
    <w:rsid w:val="008C5EFD"/>
    <w:rsid w:val="008C6127"/>
    <w:rsid w:val="008C617A"/>
    <w:rsid w:val="008C6C2B"/>
    <w:rsid w:val="008C7B77"/>
    <w:rsid w:val="008D09D4"/>
    <w:rsid w:val="008D0C72"/>
    <w:rsid w:val="008D0E08"/>
    <w:rsid w:val="008D1266"/>
    <w:rsid w:val="008D2062"/>
    <w:rsid w:val="008D3019"/>
    <w:rsid w:val="008D32D7"/>
    <w:rsid w:val="008D372F"/>
    <w:rsid w:val="008D3FE7"/>
    <w:rsid w:val="008D456D"/>
    <w:rsid w:val="008D4A06"/>
    <w:rsid w:val="008D4D08"/>
    <w:rsid w:val="008D4DA7"/>
    <w:rsid w:val="008D4EF7"/>
    <w:rsid w:val="008D51C9"/>
    <w:rsid w:val="008D61A5"/>
    <w:rsid w:val="008D64C0"/>
    <w:rsid w:val="008D6963"/>
    <w:rsid w:val="008D69E6"/>
    <w:rsid w:val="008D6D0E"/>
    <w:rsid w:val="008D7643"/>
    <w:rsid w:val="008D7F88"/>
    <w:rsid w:val="008E1438"/>
    <w:rsid w:val="008E14FA"/>
    <w:rsid w:val="008E2025"/>
    <w:rsid w:val="008E2093"/>
    <w:rsid w:val="008E263A"/>
    <w:rsid w:val="008E284C"/>
    <w:rsid w:val="008E29A1"/>
    <w:rsid w:val="008E2B90"/>
    <w:rsid w:val="008E2F02"/>
    <w:rsid w:val="008E312D"/>
    <w:rsid w:val="008E355E"/>
    <w:rsid w:val="008E3D3B"/>
    <w:rsid w:val="008E404D"/>
    <w:rsid w:val="008E42DF"/>
    <w:rsid w:val="008E4625"/>
    <w:rsid w:val="008E462E"/>
    <w:rsid w:val="008E46F2"/>
    <w:rsid w:val="008E537F"/>
    <w:rsid w:val="008E5393"/>
    <w:rsid w:val="008E5E0F"/>
    <w:rsid w:val="008E647E"/>
    <w:rsid w:val="008E688B"/>
    <w:rsid w:val="008E6EDC"/>
    <w:rsid w:val="008E707D"/>
    <w:rsid w:val="008E7445"/>
    <w:rsid w:val="008E74BA"/>
    <w:rsid w:val="008E7D27"/>
    <w:rsid w:val="008F0AE7"/>
    <w:rsid w:val="008F0DA9"/>
    <w:rsid w:val="008F1310"/>
    <w:rsid w:val="008F14D0"/>
    <w:rsid w:val="008F1627"/>
    <w:rsid w:val="008F19E0"/>
    <w:rsid w:val="008F1DDC"/>
    <w:rsid w:val="008F20D1"/>
    <w:rsid w:val="008F288E"/>
    <w:rsid w:val="008F2B67"/>
    <w:rsid w:val="008F31C6"/>
    <w:rsid w:val="008F32BF"/>
    <w:rsid w:val="008F3337"/>
    <w:rsid w:val="008F3421"/>
    <w:rsid w:val="008F4B93"/>
    <w:rsid w:val="008F4E0F"/>
    <w:rsid w:val="008F4E16"/>
    <w:rsid w:val="008F51D2"/>
    <w:rsid w:val="008F59FF"/>
    <w:rsid w:val="008F5CE4"/>
    <w:rsid w:val="008F641D"/>
    <w:rsid w:val="008F6A29"/>
    <w:rsid w:val="008F6B51"/>
    <w:rsid w:val="008F72DB"/>
    <w:rsid w:val="008F78DB"/>
    <w:rsid w:val="008F7D3C"/>
    <w:rsid w:val="00900B22"/>
    <w:rsid w:val="00900C3E"/>
    <w:rsid w:val="00901052"/>
    <w:rsid w:val="00901362"/>
    <w:rsid w:val="00901A4B"/>
    <w:rsid w:val="00902414"/>
    <w:rsid w:val="0090245A"/>
    <w:rsid w:val="0090260B"/>
    <w:rsid w:val="00902C42"/>
    <w:rsid w:val="00902EA6"/>
    <w:rsid w:val="00903F1D"/>
    <w:rsid w:val="00903F7B"/>
    <w:rsid w:val="009043A6"/>
    <w:rsid w:val="00904A3E"/>
    <w:rsid w:val="0090518C"/>
    <w:rsid w:val="009054FF"/>
    <w:rsid w:val="00905943"/>
    <w:rsid w:val="00905BB5"/>
    <w:rsid w:val="00905EDC"/>
    <w:rsid w:val="009061B6"/>
    <w:rsid w:val="0090630F"/>
    <w:rsid w:val="009064D1"/>
    <w:rsid w:val="009064FC"/>
    <w:rsid w:val="00906B0F"/>
    <w:rsid w:val="009070BD"/>
    <w:rsid w:val="009075E8"/>
    <w:rsid w:val="00910186"/>
    <w:rsid w:val="0091025E"/>
    <w:rsid w:val="00910340"/>
    <w:rsid w:val="0091098E"/>
    <w:rsid w:val="00911118"/>
    <w:rsid w:val="00911221"/>
    <w:rsid w:val="009117A1"/>
    <w:rsid w:val="00911D89"/>
    <w:rsid w:val="009123A7"/>
    <w:rsid w:val="00912741"/>
    <w:rsid w:val="0091277A"/>
    <w:rsid w:val="00912E7E"/>
    <w:rsid w:val="00912EA2"/>
    <w:rsid w:val="0091317B"/>
    <w:rsid w:val="009134FA"/>
    <w:rsid w:val="0091377B"/>
    <w:rsid w:val="0091390F"/>
    <w:rsid w:val="00913948"/>
    <w:rsid w:val="00913C29"/>
    <w:rsid w:val="00913C5D"/>
    <w:rsid w:val="0091459B"/>
    <w:rsid w:val="009147B6"/>
    <w:rsid w:val="00914AC1"/>
    <w:rsid w:val="00914D0E"/>
    <w:rsid w:val="009150BC"/>
    <w:rsid w:val="009153B6"/>
    <w:rsid w:val="00915590"/>
    <w:rsid w:val="009155A0"/>
    <w:rsid w:val="009155D9"/>
    <w:rsid w:val="009158C4"/>
    <w:rsid w:val="0091637E"/>
    <w:rsid w:val="0091695F"/>
    <w:rsid w:val="009175EA"/>
    <w:rsid w:val="00920461"/>
    <w:rsid w:val="009205D5"/>
    <w:rsid w:val="00920771"/>
    <w:rsid w:val="00920973"/>
    <w:rsid w:val="00920A61"/>
    <w:rsid w:val="00920B76"/>
    <w:rsid w:val="00920EFB"/>
    <w:rsid w:val="00921DB9"/>
    <w:rsid w:val="009225F5"/>
    <w:rsid w:val="009228AA"/>
    <w:rsid w:val="00923135"/>
    <w:rsid w:val="009235A2"/>
    <w:rsid w:val="009235BD"/>
    <w:rsid w:val="009235FC"/>
    <w:rsid w:val="00923758"/>
    <w:rsid w:val="00923CC9"/>
    <w:rsid w:val="00923DBF"/>
    <w:rsid w:val="00923F86"/>
    <w:rsid w:val="00924130"/>
    <w:rsid w:val="00925384"/>
    <w:rsid w:val="0092593E"/>
    <w:rsid w:val="00926012"/>
    <w:rsid w:val="00926099"/>
    <w:rsid w:val="009260A9"/>
    <w:rsid w:val="0092682A"/>
    <w:rsid w:val="009268CB"/>
    <w:rsid w:val="00926F35"/>
    <w:rsid w:val="009272E9"/>
    <w:rsid w:val="00927526"/>
    <w:rsid w:val="00927682"/>
    <w:rsid w:val="00927D62"/>
    <w:rsid w:val="00927D7C"/>
    <w:rsid w:val="00927FEA"/>
    <w:rsid w:val="00930407"/>
    <w:rsid w:val="00930AEE"/>
    <w:rsid w:val="009327BB"/>
    <w:rsid w:val="00932D38"/>
    <w:rsid w:val="00932DE3"/>
    <w:rsid w:val="00933046"/>
    <w:rsid w:val="0093312B"/>
    <w:rsid w:val="009331C3"/>
    <w:rsid w:val="00933561"/>
    <w:rsid w:val="009336AC"/>
    <w:rsid w:val="00933DF8"/>
    <w:rsid w:val="0093401D"/>
    <w:rsid w:val="009341C6"/>
    <w:rsid w:val="009345F2"/>
    <w:rsid w:val="0093475F"/>
    <w:rsid w:val="0093476A"/>
    <w:rsid w:val="0093495E"/>
    <w:rsid w:val="00934BB1"/>
    <w:rsid w:val="00934D63"/>
    <w:rsid w:val="00934E4F"/>
    <w:rsid w:val="009357B5"/>
    <w:rsid w:val="00935907"/>
    <w:rsid w:val="00935C03"/>
    <w:rsid w:val="00935E1F"/>
    <w:rsid w:val="00936604"/>
    <w:rsid w:val="00936F24"/>
    <w:rsid w:val="00940079"/>
    <w:rsid w:val="00940179"/>
    <w:rsid w:val="0094025A"/>
    <w:rsid w:val="00940569"/>
    <w:rsid w:val="0094072A"/>
    <w:rsid w:val="0094082A"/>
    <w:rsid w:val="009409F4"/>
    <w:rsid w:val="00940AFB"/>
    <w:rsid w:val="00941C66"/>
    <w:rsid w:val="00941CFA"/>
    <w:rsid w:val="009420DA"/>
    <w:rsid w:val="00942234"/>
    <w:rsid w:val="00942345"/>
    <w:rsid w:val="0094289B"/>
    <w:rsid w:val="00942ECF"/>
    <w:rsid w:val="00942EDE"/>
    <w:rsid w:val="0094312E"/>
    <w:rsid w:val="00943555"/>
    <w:rsid w:val="009437C7"/>
    <w:rsid w:val="0094402C"/>
    <w:rsid w:val="0094455D"/>
    <w:rsid w:val="009447B1"/>
    <w:rsid w:val="00944E89"/>
    <w:rsid w:val="00945341"/>
    <w:rsid w:val="009453FF"/>
    <w:rsid w:val="0094566B"/>
    <w:rsid w:val="00945884"/>
    <w:rsid w:val="009458F5"/>
    <w:rsid w:val="009459FB"/>
    <w:rsid w:val="00945A75"/>
    <w:rsid w:val="009463B7"/>
    <w:rsid w:val="00946A72"/>
    <w:rsid w:val="00946CB0"/>
    <w:rsid w:val="00946EA1"/>
    <w:rsid w:val="00946F79"/>
    <w:rsid w:val="00947759"/>
    <w:rsid w:val="009478D5"/>
    <w:rsid w:val="009505C5"/>
    <w:rsid w:val="00950CD5"/>
    <w:rsid w:val="00950D68"/>
    <w:rsid w:val="00951619"/>
    <w:rsid w:val="009518E7"/>
    <w:rsid w:val="00951D6A"/>
    <w:rsid w:val="00951EBB"/>
    <w:rsid w:val="0095220B"/>
    <w:rsid w:val="0095283D"/>
    <w:rsid w:val="00952F58"/>
    <w:rsid w:val="00953128"/>
    <w:rsid w:val="009533DC"/>
    <w:rsid w:val="00953551"/>
    <w:rsid w:val="009536CD"/>
    <w:rsid w:val="00953D50"/>
    <w:rsid w:val="00953F73"/>
    <w:rsid w:val="00953FA0"/>
    <w:rsid w:val="00954077"/>
    <w:rsid w:val="009541F7"/>
    <w:rsid w:val="009545C6"/>
    <w:rsid w:val="0095469A"/>
    <w:rsid w:val="009546A0"/>
    <w:rsid w:val="009549FB"/>
    <w:rsid w:val="00954A30"/>
    <w:rsid w:val="00954B09"/>
    <w:rsid w:val="00954C28"/>
    <w:rsid w:val="00954F2E"/>
    <w:rsid w:val="0095581E"/>
    <w:rsid w:val="0095611F"/>
    <w:rsid w:val="009561F6"/>
    <w:rsid w:val="009562A5"/>
    <w:rsid w:val="0095697B"/>
    <w:rsid w:val="009572B5"/>
    <w:rsid w:val="00957365"/>
    <w:rsid w:val="0095767A"/>
    <w:rsid w:val="00957A18"/>
    <w:rsid w:val="00957D35"/>
    <w:rsid w:val="00957F3E"/>
    <w:rsid w:val="009600D9"/>
    <w:rsid w:val="00960627"/>
    <w:rsid w:val="00960CCE"/>
    <w:rsid w:val="00960FDA"/>
    <w:rsid w:val="00961A3C"/>
    <w:rsid w:val="0096209E"/>
    <w:rsid w:val="009622B2"/>
    <w:rsid w:val="0096259A"/>
    <w:rsid w:val="00962923"/>
    <w:rsid w:val="00962C5E"/>
    <w:rsid w:val="00962FE8"/>
    <w:rsid w:val="0096372F"/>
    <w:rsid w:val="009638A8"/>
    <w:rsid w:val="009640F2"/>
    <w:rsid w:val="009642EF"/>
    <w:rsid w:val="0096438A"/>
    <w:rsid w:val="00964406"/>
    <w:rsid w:val="0096485D"/>
    <w:rsid w:val="009651A5"/>
    <w:rsid w:val="0096529D"/>
    <w:rsid w:val="009654E8"/>
    <w:rsid w:val="0096560A"/>
    <w:rsid w:val="0096598A"/>
    <w:rsid w:val="00965A21"/>
    <w:rsid w:val="00965A23"/>
    <w:rsid w:val="00965FE1"/>
    <w:rsid w:val="00966480"/>
    <w:rsid w:val="00966509"/>
    <w:rsid w:val="00966E0F"/>
    <w:rsid w:val="0096708D"/>
    <w:rsid w:val="00967510"/>
    <w:rsid w:val="00967675"/>
    <w:rsid w:val="00967724"/>
    <w:rsid w:val="00967ABA"/>
    <w:rsid w:val="00967E18"/>
    <w:rsid w:val="00967FD0"/>
    <w:rsid w:val="0097011D"/>
    <w:rsid w:val="0097017B"/>
    <w:rsid w:val="009707DD"/>
    <w:rsid w:val="00970CFB"/>
    <w:rsid w:val="00971007"/>
    <w:rsid w:val="00971214"/>
    <w:rsid w:val="009713CC"/>
    <w:rsid w:val="0097159F"/>
    <w:rsid w:val="00971648"/>
    <w:rsid w:val="00971796"/>
    <w:rsid w:val="009718C6"/>
    <w:rsid w:val="009718E6"/>
    <w:rsid w:val="00971D01"/>
    <w:rsid w:val="009726E4"/>
    <w:rsid w:val="00972CE3"/>
    <w:rsid w:val="00973238"/>
    <w:rsid w:val="0097338B"/>
    <w:rsid w:val="00973AEE"/>
    <w:rsid w:val="00973FBC"/>
    <w:rsid w:val="00974AA4"/>
    <w:rsid w:val="00974AC0"/>
    <w:rsid w:val="00974AD6"/>
    <w:rsid w:val="00974B2D"/>
    <w:rsid w:val="00974CED"/>
    <w:rsid w:val="00975006"/>
    <w:rsid w:val="00975324"/>
    <w:rsid w:val="00976165"/>
    <w:rsid w:val="009765F0"/>
    <w:rsid w:val="00976668"/>
    <w:rsid w:val="00976974"/>
    <w:rsid w:val="00976B12"/>
    <w:rsid w:val="00976E8F"/>
    <w:rsid w:val="00977370"/>
    <w:rsid w:val="00980343"/>
    <w:rsid w:val="00980A28"/>
    <w:rsid w:val="00980EBE"/>
    <w:rsid w:val="00981452"/>
    <w:rsid w:val="0098148B"/>
    <w:rsid w:val="00981C67"/>
    <w:rsid w:val="00981DA3"/>
    <w:rsid w:val="00982987"/>
    <w:rsid w:val="00982AE9"/>
    <w:rsid w:val="00982D9A"/>
    <w:rsid w:val="0098377F"/>
    <w:rsid w:val="009838BB"/>
    <w:rsid w:val="00984106"/>
    <w:rsid w:val="00984B33"/>
    <w:rsid w:val="00984E24"/>
    <w:rsid w:val="00985308"/>
    <w:rsid w:val="009858BF"/>
    <w:rsid w:val="00985968"/>
    <w:rsid w:val="00985A02"/>
    <w:rsid w:val="009860BE"/>
    <w:rsid w:val="00986150"/>
    <w:rsid w:val="00986434"/>
    <w:rsid w:val="009865E3"/>
    <w:rsid w:val="009869EB"/>
    <w:rsid w:val="00986DD2"/>
    <w:rsid w:val="00987989"/>
    <w:rsid w:val="00987BD9"/>
    <w:rsid w:val="00990229"/>
    <w:rsid w:val="0099062C"/>
    <w:rsid w:val="009907D2"/>
    <w:rsid w:val="009908E6"/>
    <w:rsid w:val="00990A07"/>
    <w:rsid w:val="00991812"/>
    <w:rsid w:val="0099192F"/>
    <w:rsid w:val="00991A39"/>
    <w:rsid w:val="00991CED"/>
    <w:rsid w:val="00991DE6"/>
    <w:rsid w:val="009925A5"/>
    <w:rsid w:val="00992832"/>
    <w:rsid w:val="00992E3C"/>
    <w:rsid w:val="009937A9"/>
    <w:rsid w:val="00993DF2"/>
    <w:rsid w:val="00993E38"/>
    <w:rsid w:val="00993F0F"/>
    <w:rsid w:val="009941EE"/>
    <w:rsid w:val="009945A7"/>
    <w:rsid w:val="009948BA"/>
    <w:rsid w:val="0099533B"/>
    <w:rsid w:val="00995A73"/>
    <w:rsid w:val="0099661A"/>
    <w:rsid w:val="0099668A"/>
    <w:rsid w:val="009966C9"/>
    <w:rsid w:val="00996A43"/>
    <w:rsid w:val="009970F6"/>
    <w:rsid w:val="00997302"/>
    <w:rsid w:val="009977BB"/>
    <w:rsid w:val="00997B63"/>
    <w:rsid w:val="00997F0C"/>
    <w:rsid w:val="009A0A99"/>
    <w:rsid w:val="009A0ED7"/>
    <w:rsid w:val="009A1144"/>
    <w:rsid w:val="009A17AC"/>
    <w:rsid w:val="009A18D7"/>
    <w:rsid w:val="009A2239"/>
    <w:rsid w:val="009A22D6"/>
    <w:rsid w:val="009A3DF1"/>
    <w:rsid w:val="009A3FAA"/>
    <w:rsid w:val="009A5358"/>
    <w:rsid w:val="009A5B7A"/>
    <w:rsid w:val="009A5C68"/>
    <w:rsid w:val="009A65E7"/>
    <w:rsid w:val="009A661C"/>
    <w:rsid w:val="009A665A"/>
    <w:rsid w:val="009A6950"/>
    <w:rsid w:val="009A6957"/>
    <w:rsid w:val="009A6AEE"/>
    <w:rsid w:val="009A6F56"/>
    <w:rsid w:val="009A7082"/>
    <w:rsid w:val="009A7139"/>
    <w:rsid w:val="009A7AB2"/>
    <w:rsid w:val="009A7E3B"/>
    <w:rsid w:val="009B014E"/>
    <w:rsid w:val="009B0509"/>
    <w:rsid w:val="009B064B"/>
    <w:rsid w:val="009B0B01"/>
    <w:rsid w:val="009B1310"/>
    <w:rsid w:val="009B151D"/>
    <w:rsid w:val="009B21AD"/>
    <w:rsid w:val="009B2395"/>
    <w:rsid w:val="009B265C"/>
    <w:rsid w:val="009B3422"/>
    <w:rsid w:val="009B3805"/>
    <w:rsid w:val="009B3B60"/>
    <w:rsid w:val="009B3D1E"/>
    <w:rsid w:val="009B3D9A"/>
    <w:rsid w:val="009B3EA0"/>
    <w:rsid w:val="009B3EA1"/>
    <w:rsid w:val="009B4B99"/>
    <w:rsid w:val="009B55CC"/>
    <w:rsid w:val="009B5BFF"/>
    <w:rsid w:val="009B6189"/>
    <w:rsid w:val="009B62A9"/>
    <w:rsid w:val="009B6373"/>
    <w:rsid w:val="009B65D0"/>
    <w:rsid w:val="009B6B47"/>
    <w:rsid w:val="009B6F06"/>
    <w:rsid w:val="009B70D4"/>
    <w:rsid w:val="009B72B5"/>
    <w:rsid w:val="009B7AA8"/>
    <w:rsid w:val="009B7AF8"/>
    <w:rsid w:val="009B7F19"/>
    <w:rsid w:val="009C009F"/>
    <w:rsid w:val="009C01CB"/>
    <w:rsid w:val="009C0FEE"/>
    <w:rsid w:val="009C1484"/>
    <w:rsid w:val="009C16BC"/>
    <w:rsid w:val="009C1954"/>
    <w:rsid w:val="009C2060"/>
    <w:rsid w:val="009C2642"/>
    <w:rsid w:val="009C2916"/>
    <w:rsid w:val="009C2947"/>
    <w:rsid w:val="009C2A64"/>
    <w:rsid w:val="009C2CC6"/>
    <w:rsid w:val="009C2D5A"/>
    <w:rsid w:val="009C34FF"/>
    <w:rsid w:val="009C359E"/>
    <w:rsid w:val="009C45F4"/>
    <w:rsid w:val="009C460F"/>
    <w:rsid w:val="009C46D0"/>
    <w:rsid w:val="009C4905"/>
    <w:rsid w:val="009C4CA8"/>
    <w:rsid w:val="009C5009"/>
    <w:rsid w:val="009C5AC0"/>
    <w:rsid w:val="009C6CB6"/>
    <w:rsid w:val="009C6D69"/>
    <w:rsid w:val="009C73A1"/>
    <w:rsid w:val="009C75B5"/>
    <w:rsid w:val="009C7EBA"/>
    <w:rsid w:val="009D0179"/>
    <w:rsid w:val="009D0ED8"/>
    <w:rsid w:val="009D1519"/>
    <w:rsid w:val="009D18EB"/>
    <w:rsid w:val="009D1A91"/>
    <w:rsid w:val="009D1EB6"/>
    <w:rsid w:val="009D2174"/>
    <w:rsid w:val="009D22CB"/>
    <w:rsid w:val="009D2D82"/>
    <w:rsid w:val="009D2E96"/>
    <w:rsid w:val="009D2F9B"/>
    <w:rsid w:val="009D317B"/>
    <w:rsid w:val="009D3212"/>
    <w:rsid w:val="009D344E"/>
    <w:rsid w:val="009D359E"/>
    <w:rsid w:val="009D3980"/>
    <w:rsid w:val="009D39BF"/>
    <w:rsid w:val="009D3BC1"/>
    <w:rsid w:val="009D3CAE"/>
    <w:rsid w:val="009D3F4D"/>
    <w:rsid w:val="009D405B"/>
    <w:rsid w:val="009D43F1"/>
    <w:rsid w:val="009D4841"/>
    <w:rsid w:val="009D4E49"/>
    <w:rsid w:val="009D530B"/>
    <w:rsid w:val="009D56D9"/>
    <w:rsid w:val="009D5B6F"/>
    <w:rsid w:val="009D5CCA"/>
    <w:rsid w:val="009D605F"/>
    <w:rsid w:val="009D70C2"/>
    <w:rsid w:val="009D763A"/>
    <w:rsid w:val="009D799A"/>
    <w:rsid w:val="009D7BEF"/>
    <w:rsid w:val="009E0043"/>
    <w:rsid w:val="009E0369"/>
    <w:rsid w:val="009E06C5"/>
    <w:rsid w:val="009E06DB"/>
    <w:rsid w:val="009E0A7F"/>
    <w:rsid w:val="009E0B9C"/>
    <w:rsid w:val="009E1C32"/>
    <w:rsid w:val="009E1E25"/>
    <w:rsid w:val="009E1E92"/>
    <w:rsid w:val="009E2402"/>
    <w:rsid w:val="009E25C0"/>
    <w:rsid w:val="009E262B"/>
    <w:rsid w:val="009E2642"/>
    <w:rsid w:val="009E271D"/>
    <w:rsid w:val="009E2CEE"/>
    <w:rsid w:val="009E2EB5"/>
    <w:rsid w:val="009E2F57"/>
    <w:rsid w:val="009E314D"/>
    <w:rsid w:val="009E322E"/>
    <w:rsid w:val="009E3750"/>
    <w:rsid w:val="009E39F8"/>
    <w:rsid w:val="009E3F3D"/>
    <w:rsid w:val="009E40FE"/>
    <w:rsid w:val="009E47EC"/>
    <w:rsid w:val="009E4B0F"/>
    <w:rsid w:val="009E512D"/>
    <w:rsid w:val="009E5183"/>
    <w:rsid w:val="009E5288"/>
    <w:rsid w:val="009E58F3"/>
    <w:rsid w:val="009E59A3"/>
    <w:rsid w:val="009E59BD"/>
    <w:rsid w:val="009E73FD"/>
    <w:rsid w:val="009E7A09"/>
    <w:rsid w:val="009F0BF6"/>
    <w:rsid w:val="009F1B3B"/>
    <w:rsid w:val="009F2E81"/>
    <w:rsid w:val="009F2F07"/>
    <w:rsid w:val="009F30CF"/>
    <w:rsid w:val="009F31E2"/>
    <w:rsid w:val="009F31E7"/>
    <w:rsid w:val="009F3232"/>
    <w:rsid w:val="009F356B"/>
    <w:rsid w:val="009F3734"/>
    <w:rsid w:val="009F3AB0"/>
    <w:rsid w:val="009F3AF9"/>
    <w:rsid w:val="009F3D23"/>
    <w:rsid w:val="009F3DDA"/>
    <w:rsid w:val="009F3E6F"/>
    <w:rsid w:val="009F4235"/>
    <w:rsid w:val="009F49DB"/>
    <w:rsid w:val="009F521E"/>
    <w:rsid w:val="009F530A"/>
    <w:rsid w:val="009F569D"/>
    <w:rsid w:val="009F58E7"/>
    <w:rsid w:val="009F5AED"/>
    <w:rsid w:val="009F5D80"/>
    <w:rsid w:val="009F5F35"/>
    <w:rsid w:val="009F6CC6"/>
    <w:rsid w:val="009F6F1E"/>
    <w:rsid w:val="009F7241"/>
    <w:rsid w:val="009F7C2E"/>
    <w:rsid w:val="009F7C5D"/>
    <w:rsid w:val="009F7F63"/>
    <w:rsid w:val="00A00F37"/>
    <w:rsid w:val="00A015C2"/>
    <w:rsid w:val="00A018F4"/>
    <w:rsid w:val="00A01EF0"/>
    <w:rsid w:val="00A02582"/>
    <w:rsid w:val="00A02A19"/>
    <w:rsid w:val="00A02B00"/>
    <w:rsid w:val="00A0342A"/>
    <w:rsid w:val="00A0385A"/>
    <w:rsid w:val="00A03B4B"/>
    <w:rsid w:val="00A03E7F"/>
    <w:rsid w:val="00A04609"/>
    <w:rsid w:val="00A04873"/>
    <w:rsid w:val="00A04B02"/>
    <w:rsid w:val="00A055AB"/>
    <w:rsid w:val="00A056E2"/>
    <w:rsid w:val="00A05997"/>
    <w:rsid w:val="00A0655E"/>
    <w:rsid w:val="00A06C11"/>
    <w:rsid w:val="00A06D58"/>
    <w:rsid w:val="00A06D8A"/>
    <w:rsid w:val="00A073EE"/>
    <w:rsid w:val="00A07BE7"/>
    <w:rsid w:val="00A100DB"/>
    <w:rsid w:val="00A10EE0"/>
    <w:rsid w:val="00A10F75"/>
    <w:rsid w:val="00A111B6"/>
    <w:rsid w:val="00A111DA"/>
    <w:rsid w:val="00A11B41"/>
    <w:rsid w:val="00A11D3B"/>
    <w:rsid w:val="00A12047"/>
    <w:rsid w:val="00A120C6"/>
    <w:rsid w:val="00A12477"/>
    <w:rsid w:val="00A12494"/>
    <w:rsid w:val="00A1292C"/>
    <w:rsid w:val="00A12EE0"/>
    <w:rsid w:val="00A13AC9"/>
    <w:rsid w:val="00A13B1D"/>
    <w:rsid w:val="00A1461F"/>
    <w:rsid w:val="00A14871"/>
    <w:rsid w:val="00A14A16"/>
    <w:rsid w:val="00A14BF9"/>
    <w:rsid w:val="00A15014"/>
    <w:rsid w:val="00A156FE"/>
    <w:rsid w:val="00A15A6C"/>
    <w:rsid w:val="00A15C08"/>
    <w:rsid w:val="00A160F7"/>
    <w:rsid w:val="00A161BE"/>
    <w:rsid w:val="00A16B02"/>
    <w:rsid w:val="00A16C3A"/>
    <w:rsid w:val="00A16EC3"/>
    <w:rsid w:val="00A1701D"/>
    <w:rsid w:val="00A17111"/>
    <w:rsid w:val="00A17286"/>
    <w:rsid w:val="00A1738F"/>
    <w:rsid w:val="00A17703"/>
    <w:rsid w:val="00A17937"/>
    <w:rsid w:val="00A17944"/>
    <w:rsid w:val="00A17A0A"/>
    <w:rsid w:val="00A20131"/>
    <w:rsid w:val="00A205B0"/>
    <w:rsid w:val="00A208A4"/>
    <w:rsid w:val="00A218F6"/>
    <w:rsid w:val="00A21EDC"/>
    <w:rsid w:val="00A2243D"/>
    <w:rsid w:val="00A226B7"/>
    <w:rsid w:val="00A226CA"/>
    <w:rsid w:val="00A22727"/>
    <w:rsid w:val="00A22EB9"/>
    <w:rsid w:val="00A231A3"/>
    <w:rsid w:val="00A23518"/>
    <w:rsid w:val="00A2489C"/>
    <w:rsid w:val="00A24963"/>
    <w:rsid w:val="00A24F63"/>
    <w:rsid w:val="00A25415"/>
    <w:rsid w:val="00A25F29"/>
    <w:rsid w:val="00A25F9E"/>
    <w:rsid w:val="00A264D6"/>
    <w:rsid w:val="00A268DC"/>
    <w:rsid w:val="00A268EF"/>
    <w:rsid w:val="00A2701F"/>
    <w:rsid w:val="00A27520"/>
    <w:rsid w:val="00A275A6"/>
    <w:rsid w:val="00A27914"/>
    <w:rsid w:val="00A301D0"/>
    <w:rsid w:val="00A303F6"/>
    <w:rsid w:val="00A30799"/>
    <w:rsid w:val="00A30967"/>
    <w:rsid w:val="00A316E6"/>
    <w:rsid w:val="00A31870"/>
    <w:rsid w:val="00A31A99"/>
    <w:rsid w:val="00A31C07"/>
    <w:rsid w:val="00A31C53"/>
    <w:rsid w:val="00A3204E"/>
    <w:rsid w:val="00A322AA"/>
    <w:rsid w:val="00A3246C"/>
    <w:rsid w:val="00A32DC0"/>
    <w:rsid w:val="00A32F9F"/>
    <w:rsid w:val="00A33E55"/>
    <w:rsid w:val="00A342C5"/>
    <w:rsid w:val="00A3453D"/>
    <w:rsid w:val="00A34791"/>
    <w:rsid w:val="00A34CFC"/>
    <w:rsid w:val="00A34F95"/>
    <w:rsid w:val="00A35B1E"/>
    <w:rsid w:val="00A35E92"/>
    <w:rsid w:val="00A3624D"/>
    <w:rsid w:val="00A36441"/>
    <w:rsid w:val="00A36494"/>
    <w:rsid w:val="00A3655D"/>
    <w:rsid w:val="00A36617"/>
    <w:rsid w:val="00A373F7"/>
    <w:rsid w:val="00A379B1"/>
    <w:rsid w:val="00A37A6B"/>
    <w:rsid w:val="00A37D28"/>
    <w:rsid w:val="00A40760"/>
    <w:rsid w:val="00A4083E"/>
    <w:rsid w:val="00A40A8A"/>
    <w:rsid w:val="00A40C20"/>
    <w:rsid w:val="00A40D8D"/>
    <w:rsid w:val="00A40F4F"/>
    <w:rsid w:val="00A412BB"/>
    <w:rsid w:val="00A418CD"/>
    <w:rsid w:val="00A42044"/>
    <w:rsid w:val="00A42419"/>
    <w:rsid w:val="00A42BF6"/>
    <w:rsid w:val="00A42D30"/>
    <w:rsid w:val="00A42E0F"/>
    <w:rsid w:val="00A433EF"/>
    <w:rsid w:val="00A434B5"/>
    <w:rsid w:val="00A435EF"/>
    <w:rsid w:val="00A4399E"/>
    <w:rsid w:val="00A4441B"/>
    <w:rsid w:val="00A452AE"/>
    <w:rsid w:val="00A45310"/>
    <w:rsid w:val="00A457F4"/>
    <w:rsid w:val="00A45E88"/>
    <w:rsid w:val="00A45E8D"/>
    <w:rsid w:val="00A45ED7"/>
    <w:rsid w:val="00A46613"/>
    <w:rsid w:val="00A467F7"/>
    <w:rsid w:val="00A4695E"/>
    <w:rsid w:val="00A47544"/>
    <w:rsid w:val="00A50673"/>
    <w:rsid w:val="00A50B73"/>
    <w:rsid w:val="00A5164D"/>
    <w:rsid w:val="00A51BE8"/>
    <w:rsid w:val="00A52223"/>
    <w:rsid w:val="00A52647"/>
    <w:rsid w:val="00A5281E"/>
    <w:rsid w:val="00A52CCC"/>
    <w:rsid w:val="00A52F79"/>
    <w:rsid w:val="00A538B3"/>
    <w:rsid w:val="00A53C1B"/>
    <w:rsid w:val="00A53FD1"/>
    <w:rsid w:val="00A5416B"/>
    <w:rsid w:val="00A541AC"/>
    <w:rsid w:val="00A541D1"/>
    <w:rsid w:val="00A541D8"/>
    <w:rsid w:val="00A55114"/>
    <w:rsid w:val="00A55745"/>
    <w:rsid w:val="00A55AF4"/>
    <w:rsid w:val="00A55EE5"/>
    <w:rsid w:val="00A56680"/>
    <w:rsid w:val="00A56C19"/>
    <w:rsid w:val="00A56F7D"/>
    <w:rsid w:val="00A57396"/>
    <w:rsid w:val="00A57587"/>
    <w:rsid w:val="00A57653"/>
    <w:rsid w:val="00A57A7E"/>
    <w:rsid w:val="00A60B42"/>
    <w:rsid w:val="00A60DF6"/>
    <w:rsid w:val="00A60E1D"/>
    <w:rsid w:val="00A612FA"/>
    <w:rsid w:val="00A6149F"/>
    <w:rsid w:val="00A6160D"/>
    <w:rsid w:val="00A616BF"/>
    <w:rsid w:val="00A61879"/>
    <w:rsid w:val="00A618EB"/>
    <w:rsid w:val="00A61913"/>
    <w:rsid w:val="00A61F7A"/>
    <w:rsid w:val="00A6231A"/>
    <w:rsid w:val="00A6263C"/>
    <w:rsid w:val="00A629AC"/>
    <w:rsid w:val="00A6300F"/>
    <w:rsid w:val="00A63170"/>
    <w:rsid w:val="00A636DF"/>
    <w:rsid w:val="00A63A9B"/>
    <w:rsid w:val="00A63E8A"/>
    <w:rsid w:val="00A63EAC"/>
    <w:rsid w:val="00A640B1"/>
    <w:rsid w:val="00A642CF"/>
    <w:rsid w:val="00A6479A"/>
    <w:rsid w:val="00A64C01"/>
    <w:rsid w:val="00A64D52"/>
    <w:rsid w:val="00A64FD6"/>
    <w:rsid w:val="00A653DB"/>
    <w:rsid w:val="00A6577E"/>
    <w:rsid w:val="00A65BF3"/>
    <w:rsid w:val="00A660DE"/>
    <w:rsid w:val="00A66499"/>
    <w:rsid w:val="00A66F5D"/>
    <w:rsid w:val="00A67350"/>
    <w:rsid w:val="00A67490"/>
    <w:rsid w:val="00A67CA7"/>
    <w:rsid w:val="00A70584"/>
    <w:rsid w:val="00A706BA"/>
    <w:rsid w:val="00A7086E"/>
    <w:rsid w:val="00A70D31"/>
    <w:rsid w:val="00A711CA"/>
    <w:rsid w:val="00A715AA"/>
    <w:rsid w:val="00A71C9F"/>
    <w:rsid w:val="00A71DA8"/>
    <w:rsid w:val="00A71FB4"/>
    <w:rsid w:val="00A71FC2"/>
    <w:rsid w:val="00A72242"/>
    <w:rsid w:val="00A72E92"/>
    <w:rsid w:val="00A736D9"/>
    <w:rsid w:val="00A73B59"/>
    <w:rsid w:val="00A73BF1"/>
    <w:rsid w:val="00A743DE"/>
    <w:rsid w:val="00A749A0"/>
    <w:rsid w:val="00A74B39"/>
    <w:rsid w:val="00A74E8D"/>
    <w:rsid w:val="00A751FF"/>
    <w:rsid w:val="00A75F6F"/>
    <w:rsid w:val="00A7688A"/>
    <w:rsid w:val="00A76F6F"/>
    <w:rsid w:val="00A77267"/>
    <w:rsid w:val="00A77F2B"/>
    <w:rsid w:val="00A80344"/>
    <w:rsid w:val="00A80356"/>
    <w:rsid w:val="00A81459"/>
    <w:rsid w:val="00A81731"/>
    <w:rsid w:val="00A81D79"/>
    <w:rsid w:val="00A820CB"/>
    <w:rsid w:val="00A8226B"/>
    <w:rsid w:val="00A825ED"/>
    <w:rsid w:val="00A82701"/>
    <w:rsid w:val="00A83B8B"/>
    <w:rsid w:val="00A8450C"/>
    <w:rsid w:val="00A8466D"/>
    <w:rsid w:val="00A84B0E"/>
    <w:rsid w:val="00A85028"/>
    <w:rsid w:val="00A8509E"/>
    <w:rsid w:val="00A85428"/>
    <w:rsid w:val="00A859EF"/>
    <w:rsid w:val="00A86251"/>
    <w:rsid w:val="00A868A0"/>
    <w:rsid w:val="00A869BF"/>
    <w:rsid w:val="00A874AD"/>
    <w:rsid w:val="00A87754"/>
    <w:rsid w:val="00A87A91"/>
    <w:rsid w:val="00A900BE"/>
    <w:rsid w:val="00A9016E"/>
    <w:rsid w:val="00A9050B"/>
    <w:rsid w:val="00A909A2"/>
    <w:rsid w:val="00A90F33"/>
    <w:rsid w:val="00A91278"/>
    <w:rsid w:val="00A913ED"/>
    <w:rsid w:val="00A91406"/>
    <w:rsid w:val="00A91A1C"/>
    <w:rsid w:val="00A91E03"/>
    <w:rsid w:val="00A921C9"/>
    <w:rsid w:val="00A921D1"/>
    <w:rsid w:val="00A92381"/>
    <w:rsid w:val="00A923CD"/>
    <w:rsid w:val="00A92A8B"/>
    <w:rsid w:val="00A92B7E"/>
    <w:rsid w:val="00A92EA4"/>
    <w:rsid w:val="00A92F70"/>
    <w:rsid w:val="00A92F73"/>
    <w:rsid w:val="00A9334D"/>
    <w:rsid w:val="00A93586"/>
    <w:rsid w:val="00A93972"/>
    <w:rsid w:val="00A93F07"/>
    <w:rsid w:val="00A942F0"/>
    <w:rsid w:val="00A947E5"/>
    <w:rsid w:val="00A94937"/>
    <w:rsid w:val="00A95140"/>
    <w:rsid w:val="00A951DE"/>
    <w:rsid w:val="00A95201"/>
    <w:rsid w:val="00A95355"/>
    <w:rsid w:val="00A957E8"/>
    <w:rsid w:val="00A95C60"/>
    <w:rsid w:val="00A960FA"/>
    <w:rsid w:val="00A9681E"/>
    <w:rsid w:val="00A96BC7"/>
    <w:rsid w:val="00A96C35"/>
    <w:rsid w:val="00AA03B1"/>
    <w:rsid w:val="00AA0799"/>
    <w:rsid w:val="00AA07D0"/>
    <w:rsid w:val="00AA12C1"/>
    <w:rsid w:val="00AA165A"/>
    <w:rsid w:val="00AA21EB"/>
    <w:rsid w:val="00AA22CA"/>
    <w:rsid w:val="00AA2449"/>
    <w:rsid w:val="00AA2947"/>
    <w:rsid w:val="00AA309B"/>
    <w:rsid w:val="00AA3CA9"/>
    <w:rsid w:val="00AA3CCB"/>
    <w:rsid w:val="00AA4025"/>
    <w:rsid w:val="00AA4083"/>
    <w:rsid w:val="00AA4375"/>
    <w:rsid w:val="00AA44DC"/>
    <w:rsid w:val="00AA4C7D"/>
    <w:rsid w:val="00AA4D43"/>
    <w:rsid w:val="00AA6913"/>
    <w:rsid w:val="00AA73B7"/>
    <w:rsid w:val="00AA75BA"/>
    <w:rsid w:val="00AA77FA"/>
    <w:rsid w:val="00AB0069"/>
    <w:rsid w:val="00AB05B1"/>
    <w:rsid w:val="00AB179A"/>
    <w:rsid w:val="00AB1D50"/>
    <w:rsid w:val="00AB205D"/>
    <w:rsid w:val="00AB21BD"/>
    <w:rsid w:val="00AB2715"/>
    <w:rsid w:val="00AB29F0"/>
    <w:rsid w:val="00AB2C31"/>
    <w:rsid w:val="00AB2D28"/>
    <w:rsid w:val="00AB2F16"/>
    <w:rsid w:val="00AB3169"/>
    <w:rsid w:val="00AB32D3"/>
    <w:rsid w:val="00AB3432"/>
    <w:rsid w:val="00AB3A5D"/>
    <w:rsid w:val="00AB42D5"/>
    <w:rsid w:val="00AB4B98"/>
    <w:rsid w:val="00AB53E3"/>
    <w:rsid w:val="00AB55F4"/>
    <w:rsid w:val="00AB5A43"/>
    <w:rsid w:val="00AB5C1A"/>
    <w:rsid w:val="00AB60A5"/>
    <w:rsid w:val="00AB60B0"/>
    <w:rsid w:val="00AB651F"/>
    <w:rsid w:val="00AB65D6"/>
    <w:rsid w:val="00AB6B04"/>
    <w:rsid w:val="00AB6E88"/>
    <w:rsid w:val="00AB6F6E"/>
    <w:rsid w:val="00AB72CA"/>
    <w:rsid w:val="00AC0009"/>
    <w:rsid w:val="00AC088F"/>
    <w:rsid w:val="00AC091B"/>
    <w:rsid w:val="00AC0C96"/>
    <w:rsid w:val="00AC161D"/>
    <w:rsid w:val="00AC1FB9"/>
    <w:rsid w:val="00AC29F6"/>
    <w:rsid w:val="00AC2B19"/>
    <w:rsid w:val="00AC3619"/>
    <w:rsid w:val="00AC3A24"/>
    <w:rsid w:val="00AC3B6D"/>
    <w:rsid w:val="00AC3CE8"/>
    <w:rsid w:val="00AC49A1"/>
    <w:rsid w:val="00AC4D96"/>
    <w:rsid w:val="00AC51AA"/>
    <w:rsid w:val="00AC5576"/>
    <w:rsid w:val="00AC572C"/>
    <w:rsid w:val="00AC5DEB"/>
    <w:rsid w:val="00AC72E1"/>
    <w:rsid w:val="00AC751E"/>
    <w:rsid w:val="00AC78AF"/>
    <w:rsid w:val="00AC7E6F"/>
    <w:rsid w:val="00AD027F"/>
    <w:rsid w:val="00AD042D"/>
    <w:rsid w:val="00AD0A60"/>
    <w:rsid w:val="00AD11BB"/>
    <w:rsid w:val="00AD1459"/>
    <w:rsid w:val="00AD18AF"/>
    <w:rsid w:val="00AD1B98"/>
    <w:rsid w:val="00AD21CD"/>
    <w:rsid w:val="00AD25EC"/>
    <w:rsid w:val="00AD27EF"/>
    <w:rsid w:val="00AD28AF"/>
    <w:rsid w:val="00AD2D30"/>
    <w:rsid w:val="00AD356A"/>
    <w:rsid w:val="00AD379F"/>
    <w:rsid w:val="00AD380B"/>
    <w:rsid w:val="00AD3DF2"/>
    <w:rsid w:val="00AD3E89"/>
    <w:rsid w:val="00AD3F0D"/>
    <w:rsid w:val="00AD3F57"/>
    <w:rsid w:val="00AD3F6A"/>
    <w:rsid w:val="00AD43ED"/>
    <w:rsid w:val="00AD43FD"/>
    <w:rsid w:val="00AD49DA"/>
    <w:rsid w:val="00AD4EF4"/>
    <w:rsid w:val="00AD5730"/>
    <w:rsid w:val="00AD5787"/>
    <w:rsid w:val="00AD57C8"/>
    <w:rsid w:val="00AD5902"/>
    <w:rsid w:val="00AD603C"/>
    <w:rsid w:val="00AD6748"/>
    <w:rsid w:val="00AD6949"/>
    <w:rsid w:val="00AD69C8"/>
    <w:rsid w:val="00AD6D41"/>
    <w:rsid w:val="00AD6D6B"/>
    <w:rsid w:val="00AD6EF1"/>
    <w:rsid w:val="00AD73C6"/>
    <w:rsid w:val="00AD7CAC"/>
    <w:rsid w:val="00AD7F3D"/>
    <w:rsid w:val="00AE0291"/>
    <w:rsid w:val="00AE05EC"/>
    <w:rsid w:val="00AE081F"/>
    <w:rsid w:val="00AE0848"/>
    <w:rsid w:val="00AE13B6"/>
    <w:rsid w:val="00AE154A"/>
    <w:rsid w:val="00AE1BD9"/>
    <w:rsid w:val="00AE201E"/>
    <w:rsid w:val="00AE2A16"/>
    <w:rsid w:val="00AE2E5B"/>
    <w:rsid w:val="00AE318E"/>
    <w:rsid w:val="00AE3D18"/>
    <w:rsid w:val="00AE4131"/>
    <w:rsid w:val="00AE48D4"/>
    <w:rsid w:val="00AE4D29"/>
    <w:rsid w:val="00AE5245"/>
    <w:rsid w:val="00AE56C8"/>
    <w:rsid w:val="00AE5952"/>
    <w:rsid w:val="00AE5A96"/>
    <w:rsid w:val="00AE5A9F"/>
    <w:rsid w:val="00AE5D64"/>
    <w:rsid w:val="00AE5FAF"/>
    <w:rsid w:val="00AE612A"/>
    <w:rsid w:val="00AE61C8"/>
    <w:rsid w:val="00AE77C0"/>
    <w:rsid w:val="00AE798F"/>
    <w:rsid w:val="00AF0124"/>
    <w:rsid w:val="00AF196F"/>
    <w:rsid w:val="00AF198F"/>
    <w:rsid w:val="00AF1A25"/>
    <w:rsid w:val="00AF1F74"/>
    <w:rsid w:val="00AF2362"/>
    <w:rsid w:val="00AF2CBF"/>
    <w:rsid w:val="00AF2FF2"/>
    <w:rsid w:val="00AF3399"/>
    <w:rsid w:val="00AF3560"/>
    <w:rsid w:val="00AF3DCB"/>
    <w:rsid w:val="00AF3F91"/>
    <w:rsid w:val="00AF3FF7"/>
    <w:rsid w:val="00AF4068"/>
    <w:rsid w:val="00AF4231"/>
    <w:rsid w:val="00AF4862"/>
    <w:rsid w:val="00AF4888"/>
    <w:rsid w:val="00AF4C05"/>
    <w:rsid w:val="00AF4D70"/>
    <w:rsid w:val="00AF5047"/>
    <w:rsid w:val="00AF51EA"/>
    <w:rsid w:val="00AF55A6"/>
    <w:rsid w:val="00AF5770"/>
    <w:rsid w:val="00AF592C"/>
    <w:rsid w:val="00AF5A8E"/>
    <w:rsid w:val="00AF5D5B"/>
    <w:rsid w:val="00AF63D5"/>
    <w:rsid w:val="00AF658D"/>
    <w:rsid w:val="00AF660F"/>
    <w:rsid w:val="00AF69E8"/>
    <w:rsid w:val="00AF6D9C"/>
    <w:rsid w:val="00AF7701"/>
    <w:rsid w:val="00AF78B0"/>
    <w:rsid w:val="00AF7906"/>
    <w:rsid w:val="00AF7B6F"/>
    <w:rsid w:val="00B005E9"/>
    <w:rsid w:val="00B016F3"/>
    <w:rsid w:val="00B0174A"/>
    <w:rsid w:val="00B01847"/>
    <w:rsid w:val="00B025C9"/>
    <w:rsid w:val="00B02E20"/>
    <w:rsid w:val="00B03F81"/>
    <w:rsid w:val="00B043E2"/>
    <w:rsid w:val="00B0487B"/>
    <w:rsid w:val="00B04F0E"/>
    <w:rsid w:val="00B04F38"/>
    <w:rsid w:val="00B0504F"/>
    <w:rsid w:val="00B05192"/>
    <w:rsid w:val="00B057AC"/>
    <w:rsid w:val="00B05BFF"/>
    <w:rsid w:val="00B05D7E"/>
    <w:rsid w:val="00B06764"/>
    <w:rsid w:val="00B067D9"/>
    <w:rsid w:val="00B067FE"/>
    <w:rsid w:val="00B06816"/>
    <w:rsid w:val="00B06847"/>
    <w:rsid w:val="00B06D48"/>
    <w:rsid w:val="00B06E63"/>
    <w:rsid w:val="00B076A8"/>
    <w:rsid w:val="00B076E0"/>
    <w:rsid w:val="00B079FC"/>
    <w:rsid w:val="00B07C48"/>
    <w:rsid w:val="00B07EC3"/>
    <w:rsid w:val="00B1044C"/>
    <w:rsid w:val="00B10641"/>
    <w:rsid w:val="00B10A77"/>
    <w:rsid w:val="00B10CD8"/>
    <w:rsid w:val="00B10F4A"/>
    <w:rsid w:val="00B11239"/>
    <w:rsid w:val="00B124A8"/>
    <w:rsid w:val="00B127EE"/>
    <w:rsid w:val="00B1294A"/>
    <w:rsid w:val="00B1301F"/>
    <w:rsid w:val="00B130E1"/>
    <w:rsid w:val="00B132E3"/>
    <w:rsid w:val="00B13499"/>
    <w:rsid w:val="00B137B0"/>
    <w:rsid w:val="00B13952"/>
    <w:rsid w:val="00B144F8"/>
    <w:rsid w:val="00B145AF"/>
    <w:rsid w:val="00B14714"/>
    <w:rsid w:val="00B147AF"/>
    <w:rsid w:val="00B14D91"/>
    <w:rsid w:val="00B14F9E"/>
    <w:rsid w:val="00B150C4"/>
    <w:rsid w:val="00B153BF"/>
    <w:rsid w:val="00B15DCB"/>
    <w:rsid w:val="00B16B4A"/>
    <w:rsid w:val="00B1772F"/>
    <w:rsid w:val="00B2039E"/>
    <w:rsid w:val="00B208EB"/>
    <w:rsid w:val="00B209B2"/>
    <w:rsid w:val="00B21486"/>
    <w:rsid w:val="00B21535"/>
    <w:rsid w:val="00B2192D"/>
    <w:rsid w:val="00B21E3E"/>
    <w:rsid w:val="00B22202"/>
    <w:rsid w:val="00B2240B"/>
    <w:rsid w:val="00B226B3"/>
    <w:rsid w:val="00B227FE"/>
    <w:rsid w:val="00B22BF3"/>
    <w:rsid w:val="00B22D86"/>
    <w:rsid w:val="00B22FD1"/>
    <w:rsid w:val="00B23378"/>
    <w:rsid w:val="00B23966"/>
    <w:rsid w:val="00B24456"/>
    <w:rsid w:val="00B25265"/>
    <w:rsid w:val="00B25307"/>
    <w:rsid w:val="00B25B0A"/>
    <w:rsid w:val="00B25CB1"/>
    <w:rsid w:val="00B25EE4"/>
    <w:rsid w:val="00B26292"/>
    <w:rsid w:val="00B265A0"/>
    <w:rsid w:val="00B268B4"/>
    <w:rsid w:val="00B26C4B"/>
    <w:rsid w:val="00B26EC7"/>
    <w:rsid w:val="00B26FA1"/>
    <w:rsid w:val="00B270EB"/>
    <w:rsid w:val="00B27607"/>
    <w:rsid w:val="00B27954"/>
    <w:rsid w:val="00B27AB7"/>
    <w:rsid w:val="00B27B38"/>
    <w:rsid w:val="00B27BBC"/>
    <w:rsid w:val="00B27DC3"/>
    <w:rsid w:val="00B27E6F"/>
    <w:rsid w:val="00B3097D"/>
    <w:rsid w:val="00B309B0"/>
    <w:rsid w:val="00B30D6C"/>
    <w:rsid w:val="00B30E2A"/>
    <w:rsid w:val="00B30F0F"/>
    <w:rsid w:val="00B31048"/>
    <w:rsid w:val="00B31995"/>
    <w:rsid w:val="00B319F0"/>
    <w:rsid w:val="00B3221D"/>
    <w:rsid w:val="00B32517"/>
    <w:rsid w:val="00B3298C"/>
    <w:rsid w:val="00B32B5F"/>
    <w:rsid w:val="00B32D6E"/>
    <w:rsid w:val="00B3376A"/>
    <w:rsid w:val="00B33974"/>
    <w:rsid w:val="00B33978"/>
    <w:rsid w:val="00B33BB5"/>
    <w:rsid w:val="00B342E5"/>
    <w:rsid w:val="00B34642"/>
    <w:rsid w:val="00B346AC"/>
    <w:rsid w:val="00B346CC"/>
    <w:rsid w:val="00B34CE1"/>
    <w:rsid w:val="00B34DEA"/>
    <w:rsid w:val="00B35013"/>
    <w:rsid w:val="00B35040"/>
    <w:rsid w:val="00B3533B"/>
    <w:rsid w:val="00B3592C"/>
    <w:rsid w:val="00B36591"/>
    <w:rsid w:val="00B366DC"/>
    <w:rsid w:val="00B36C0C"/>
    <w:rsid w:val="00B36C24"/>
    <w:rsid w:val="00B36EBB"/>
    <w:rsid w:val="00B36EFC"/>
    <w:rsid w:val="00B36FB6"/>
    <w:rsid w:val="00B3726C"/>
    <w:rsid w:val="00B378D0"/>
    <w:rsid w:val="00B37BA4"/>
    <w:rsid w:val="00B37D9F"/>
    <w:rsid w:val="00B40187"/>
    <w:rsid w:val="00B402E4"/>
    <w:rsid w:val="00B407AE"/>
    <w:rsid w:val="00B408B5"/>
    <w:rsid w:val="00B4109D"/>
    <w:rsid w:val="00B414D1"/>
    <w:rsid w:val="00B41CB9"/>
    <w:rsid w:val="00B41E28"/>
    <w:rsid w:val="00B42501"/>
    <w:rsid w:val="00B432D3"/>
    <w:rsid w:val="00B43946"/>
    <w:rsid w:val="00B43A94"/>
    <w:rsid w:val="00B43AE5"/>
    <w:rsid w:val="00B43C49"/>
    <w:rsid w:val="00B4471C"/>
    <w:rsid w:val="00B448BE"/>
    <w:rsid w:val="00B44A2C"/>
    <w:rsid w:val="00B44AFC"/>
    <w:rsid w:val="00B44B18"/>
    <w:rsid w:val="00B455E0"/>
    <w:rsid w:val="00B45DE3"/>
    <w:rsid w:val="00B461BC"/>
    <w:rsid w:val="00B46B74"/>
    <w:rsid w:val="00B47615"/>
    <w:rsid w:val="00B47927"/>
    <w:rsid w:val="00B47978"/>
    <w:rsid w:val="00B5082D"/>
    <w:rsid w:val="00B50FFF"/>
    <w:rsid w:val="00B510BF"/>
    <w:rsid w:val="00B511CC"/>
    <w:rsid w:val="00B51241"/>
    <w:rsid w:val="00B51AB1"/>
    <w:rsid w:val="00B51B30"/>
    <w:rsid w:val="00B51FC9"/>
    <w:rsid w:val="00B51FF1"/>
    <w:rsid w:val="00B5210C"/>
    <w:rsid w:val="00B52ACA"/>
    <w:rsid w:val="00B52B0C"/>
    <w:rsid w:val="00B52BFA"/>
    <w:rsid w:val="00B530D8"/>
    <w:rsid w:val="00B53B4B"/>
    <w:rsid w:val="00B544F9"/>
    <w:rsid w:val="00B54DDD"/>
    <w:rsid w:val="00B5509A"/>
    <w:rsid w:val="00B562A9"/>
    <w:rsid w:val="00B565A6"/>
    <w:rsid w:val="00B56C22"/>
    <w:rsid w:val="00B57174"/>
    <w:rsid w:val="00B57466"/>
    <w:rsid w:val="00B57A2E"/>
    <w:rsid w:val="00B57E62"/>
    <w:rsid w:val="00B6045C"/>
    <w:rsid w:val="00B60E6B"/>
    <w:rsid w:val="00B60EE7"/>
    <w:rsid w:val="00B61199"/>
    <w:rsid w:val="00B6208B"/>
    <w:rsid w:val="00B62379"/>
    <w:rsid w:val="00B625A4"/>
    <w:rsid w:val="00B625CF"/>
    <w:rsid w:val="00B62A5C"/>
    <w:rsid w:val="00B62CCF"/>
    <w:rsid w:val="00B62E22"/>
    <w:rsid w:val="00B6335E"/>
    <w:rsid w:val="00B6339E"/>
    <w:rsid w:val="00B633C9"/>
    <w:rsid w:val="00B64699"/>
    <w:rsid w:val="00B64842"/>
    <w:rsid w:val="00B64D6B"/>
    <w:rsid w:val="00B657F2"/>
    <w:rsid w:val="00B65A9D"/>
    <w:rsid w:val="00B65B11"/>
    <w:rsid w:val="00B65BF1"/>
    <w:rsid w:val="00B6631B"/>
    <w:rsid w:val="00B671F1"/>
    <w:rsid w:val="00B6789A"/>
    <w:rsid w:val="00B67AFE"/>
    <w:rsid w:val="00B67CA7"/>
    <w:rsid w:val="00B67FCE"/>
    <w:rsid w:val="00B704CC"/>
    <w:rsid w:val="00B706AE"/>
    <w:rsid w:val="00B70BA1"/>
    <w:rsid w:val="00B7100A"/>
    <w:rsid w:val="00B71204"/>
    <w:rsid w:val="00B71811"/>
    <w:rsid w:val="00B71A49"/>
    <w:rsid w:val="00B71CF0"/>
    <w:rsid w:val="00B71DC3"/>
    <w:rsid w:val="00B720E6"/>
    <w:rsid w:val="00B721CC"/>
    <w:rsid w:val="00B725A6"/>
    <w:rsid w:val="00B725F5"/>
    <w:rsid w:val="00B725F6"/>
    <w:rsid w:val="00B72CFA"/>
    <w:rsid w:val="00B72DB4"/>
    <w:rsid w:val="00B72F35"/>
    <w:rsid w:val="00B733B2"/>
    <w:rsid w:val="00B73D93"/>
    <w:rsid w:val="00B74147"/>
    <w:rsid w:val="00B74213"/>
    <w:rsid w:val="00B745A2"/>
    <w:rsid w:val="00B74731"/>
    <w:rsid w:val="00B7541C"/>
    <w:rsid w:val="00B758B9"/>
    <w:rsid w:val="00B75A3F"/>
    <w:rsid w:val="00B75CFC"/>
    <w:rsid w:val="00B76206"/>
    <w:rsid w:val="00B762B5"/>
    <w:rsid w:val="00B76462"/>
    <w:rsid w:val="00B7652A"/>
    <w:rsid w:val="00B76640"/>
    <w:rsid w:val="00B76CBA"/>
    <w:rsid w:val="00B77017"/>
    <w:rsid w:val="00B771AA"/>
    <w:rsid w:val="00B77330"/>
    <w:rsid w:val="00B805CF"/>
    <w:rsid w:val="00B81916"/>
    <w:rsid w:val="00B81933"/>
    <w:rsid w:val="00B81C4D"/>
    <w:rsid w:val="00B82553"/>
    <w:rsid w:val="00B828E1"/>
    <w:rsid w:val="00B82BC2"/>
    <w:rsid w:val="00B82E0E"/>
    <w:rsid w:val="00B832CB"/>
    <w:rsid w:val="00B83388"/>
    <w:rsid w:val="00B83628"/>
    <w:rsid w:val="00B83A22"/>
    <w:rsid w:val="00B84411"/>
    <w:rsid w:val="00B84507"/>
    <w:rsid w:val="00B8457E"/>
    <w:rsid w:val="00B84BE6"/>
    <w:rsid w:val="00B84C3A"/>
    <w:rsid w:val="00B84E0A"/>
    <w:rsid w:val="00B851EC"/>
    <w:rsid w:val="00B854AF"/>
    <w:rsid w:val="00B85834"/>
    <w:rsid w:val="00B85BC0"/>
    <w:rsid w:val="00B87200"/>
    <w:rsid w:val="00B8735F"/>
    <w:rsid w:val="00B87B52"/>
    <w:rsid w:val="00B87DBB"/>
    <w:rsid w:val="00B9013D"/>
    <w:rsid w:val="00B901E5"/>
    <w:rsid w:val="00B9026D"/>
    <w:rsid w:val="00B90BD1"/>
    <w:rsid w:val="00B90FF7"/>
    <w:rsid w:val="00B91B65"/>
    <w:rsid w:val="00B921AE"/>
    <w:rsid w:val="00B921C0"/>
    <w:rsid w:val="00B92FA7"/>
    <w:rsid w:val="00B9358E"/>
    <w:rsid w:val="00B93618"/>
    <w:rsid w:val="00B936ED"/>
    <w:rsid w:val="00B93705"/>
    <w:rsid w:val="00B937E6"/>
    <w:rsid w:val="00B937FB"/>
    <w:rsid w:val="00B93CF3"/>
    <w:rsid w:val="00B93F55"/>
    <w:rsid w:val="00B943A9"/>
    <w:rsid w:val="00B947F1"/>
    <w:rsid w:val="00B94B91"/>
    <w:rsid w:val="00B94E42"/>
    <w:rsid w:val="00B953F2"/>
    <w:rsid w:val="00B95749"/>
    <w:rsid w:val="00B96006"/>
    <w:rsid w:val="00B96AC7"/>
    <w:rsid w:val="00B96DA0"/>
    <w:rsid w:val="00B97491"/>
    <w:rsid w:val="00B97FA8"/>
    <w:rsid w:val="00B97FDF"/>
    <w:rsid w:val="00BA038F"/>
    <w:rsid w:val="00BA0421"/>
    <w:rsid w:val="00BA0442"/>
    <w:rsid w:val="00BA0685"/>
    <w:rsid w:val="00BA0887"/>
    <w:rsid w:val="00BA0A81"/>
    <w:rsid w:val="00BA0BF2"/>
    <w:rsid w:val="00BA0BFC"/>
    <w:rsid w:val="00BA1076"/>
    <w:rsid w:val="00BA138E"/>
    <w:rsid w:val="00BA1BD6"/>
    <w:rsid w:val="00BA25FB"/>
    <w:rsid w:val="00BA2DA1"/>
    <w:rsid w:val="00BA2F48"/>
    <w:rsid w:val="00BA3EEF"/>
    <w:rsid w:val="00BA4184"/>
    <w:rsid w:val="00BA4425"/>
    <w:rsid w:val="00BA49DF"/>
    <w:rsid w:val="00BA4CFA"/>
    <w:rsid w:val="00BA4D21"/>
    <w:rsid w:val="00BA4D44"/>
    <w:rsid w:val="00BA53FD"/>
    <w:rsid w:val="00BA5793"/>
    <w:rsid w:val="00BA597C"/>
    <w:rsid w:val="00BA5BD6"/>
    <w:rsid w:val="00BA671B"/>
    <w:rsid w:val="00BA6EA6"/>
    <w:rsid w:val="00BA7054"/>
    <w:rsid w:val="00BA73F4"/>
    <w:rsid w:val="00BA7699"/>
    <w:rsid w:val="00BA7E21"/>
    <w:rsid w:val="00BB0354"/>
    <w:rsid w:val="00BB08C9"/>
    <w:rsid w:val="00BB10E7"/>
    <w:rsid w:val="00BB12C1"/>
    <w:rsid w:val="00BB188F"/>
    <w:rsid w:val="00BB2795"/>
    <w:rsid w:val="00BB2998"/>
    <w:rsid w:val="00BB2F54"/>
    <w:rsid w:val="00BB3815"/>
    <w:rsid w:val="00BB3889"/>
    <w:rsid w:val="00BB444C"/>
    <w:rsid w:val="00BB458F"/>
    <w:rsid w:val="00BB4BF5"/>
    <w:rsid w:val="00BB4C24"/>
    <w:rsid w:val="00BB4D52"/>
    <w:rsid w:val="00BB4D8E"/>
    <w:rsid w:val="00BB540E"/>
    <w:rsid w:val="00BB58A9"/>
    <w:rsid w:val="00BB5B91"/>
    <w:rsid w:val="00BB6205"/>
    <w:rsid w:val="00BB62C2"/>
    <w:rsid w:val="00BB6657"/>
    <w:rsid w:val="00BB6AFF"/>
    <w:rsid w:val="00BB6D59"/>
    <w:rsid w:val="00BB6FBD"/>
    <w:rsid w:val="00BB752C"/>
    <w:rsid w:val="00BB7FE8"/>
    <w:rsid w:val="00BC0512"/>
    <w:rsid w:val="00BC0555"/>
    <w:rsid w:val="00BC11EA"/>
    <w:rsid w:val="00BC1326"/>
    <w:rsid w:val="00BC19D5"/>
    <w:rsid w:val="00BC1A89"/>
    <w:rsid w:val="00BC1B8C"/>
    <w:rsid w:val="00BC21B3"/>
    <w:rsid w:val="00BC232B"/>
    <w:rsid w:val="00BC26FD"/>
    <w:rsid w:val="00BC2706"/>
    <w:rsid w:val="00BC3159"/>
    <w:rsid w:val="00BC36DD"/>
    <w:rsid w:val="00BC4603"/>
    <w:rsid w:val="00BC5615"/>
    <w:rsid w:val="00BC5642"/>
    <w:rsid w:val="00BC6439"/>
    <w:rsid w:val="00BC6723"/>
    <w:rsid w:val="00BC67D8"/>
    <w:rsid w:val="00BC68BC"/>
    <w:rsid w:val="00BC698D"/>
    <w:rsid w:val="00BC6A24"/>
    <w:rsid w:val="00BC6AA6"/>
    <w:rsid w:val="00BC6B92"/>
    <w:rsid w:val="00BC7056"/>
    <w:rsid w:val="00BC7178"/>
    <w:rsid w:val="00BC7D5A"/>
    <w:rsid w:val="00BC7F00"/>
    <w:rsid w:val="00BD0165"/>
    <w:rsid w:val="00BD068B"/>
    <w:rsid w:val="00BD0C7D"/>
    <w:rsid w:val="00BD0E67"/>
    <w:rsid w:val="00BD1288"/>
    <w:rsid w:val="00BD1370"/>
    <w:rsid w:val="00BD17B3"/>
    <w:rsid w:val="00BD2285"/>
    <w:rsid w:val="00BD2647"/>
    <w:rsid w:val="00BD2D0F"/>
    <w:rsid w:val="00BD2E19"/>
    <w:rsid w:val="00BD319D"/>
    <w:rsid w:val="00BD3649"/>
    <w:rsid w:val="00BD36FB"/>
    <w:rsid w:val="00BD392A"/>
    <w:rsid w:val="00BD3933"/>
    <w:rsid w:val="00BD3BCD"/>
    <w:rsid w:val="00BD3BED"/>
    <w:rsid w:val="00BD3F30"/>
    <w:rsid w:val="00BD4239"/>
    <w:rsid w:val="00BD4931"/>
    <w:rsid w:val="00BD4AD7"/>
    <w:rsid w:val="00BD4E1C"/>
    <w:rsid w:val="00BD505F"/>
    <w:rsid w:val="00BD50F4"/>
    <w:rsid w:val="00BD527A"/>
    <w:rsid w:val="00BD5625"/>
    <w:rsid w:val="00BD5656"/>
    <w:rsid w:val="00BD5ACC"/>
    <w:rsid w:val="00BD5AD0"/>
    <w:rsid w:val="00BD5CB4"/>
    <w:rsid w:val="00BD5CEB"/>
    <w:rsid w:val="00BD5DC0"/>
    <w:rsid w:val="00BD6184"/>
    <w:rsid w:val="00BD61C8"/>
    <w:rsid w:val="00BD68D8"/>
    <w:rsid w:val="00BD6DF6"/>
    <w:rsid w:val="00BD6EB1"/>
    <w:rsid w:val="00BD70FB"/>
    <w:rsid w:val="00BD7410"/>
    <w:rsid w:val="00BD7720"/>
    <w:rsid w:val="00BD7798"/>
    <w:rsid w:val="00BD7A35"/>
    <w:rsid w:val="00BD7E57"/>
    <w:rsid w:val="00BE04DB"/>
    <w:rsid w:val="00BE0D8F"/>
    <w:rsid w:val="00BE0F80"/>
    <w:rsid w:val="00BE1145"/>
    <w:rsid w:val="00BE1A0C"/>
    <w:rsid w:val="00BE1D0E"/>
    <w:rsid w:val="00BE1FAF"/>
    <w:rsid w:val="00BE2106"/>
    <w:rsid w:val="00BE2563"/>
    <w:rsid w:val="00BE263E"/>
    <w:rsid w:val="00BE2A19"/>
    <w:rsid w:val="00BE2F0D"/>
    <w:rsid w:val="00BE3198"/>
    <w:rsid w:val="00BE33DE"/>
    <w:rsid w:val="00BE3509"/>
    <w:rsid w:val="00BE3822"/>
    <w:rsid w:val="00BE3AAB"/>
    <w:rsid w:val="00BE3C39"/>
    <w:rsid w:val="00BE3EAB"/>
    <w:rsid w:val="00BE4602"/>
    <w:rsid w:val="00BE47C0"/>
    <w:rsid w:val="00BE4D40"/>
    <w:rsid w:val="00BE503D"/>
    <w:rsid w:val="00BE5923"/>
    <w:rsid w:val="00BE5F4B"/>
    <w:rsid w:val="00BE6019"/>
    <w:rsid w:val="00BE6061"/>
    <w:rsid w:val="00BE61E4"/>
    <w:rsid w:val="00BE6383"/>
    <w:rsid w:val="00BE64A1"/>
    <w:rsid w:val="00BE6519"/>
    <w:rsid w:val="00BE6A33"/>
    <w:rsid w:val="00BE6FB4"/>
    <w:rsid w:val="00BE70A8"/>
    <w:rsid w:val="00BE78FC"/>
    <w:rsid w:val="00BE7C27"/>
    <w:rsid w:val="00BE7EB2"/>
    <w:rsid w:val="00BE7EB8"/>
    <w:rsid w:val="00BE7F0A"/>
    <w:rsid w:val="00BF0259"/>
    <w:rsid w:val="00BF0AD1"/>
    <w:rsid w:val="00BF0B40"/>
    <w:rsid w:val="00BF0FC7"/>
    <w:rsid w:val="00BF1179"/>
    <w:rsid w:val="00BF14DC"/>
    <w:rsid w:val="00BF1A27"/>
    <w:rsid w:val="00BF1E2E"/>
    <w:rsid w:val="00BF210B"/>
    <w:rsid w:val="00BF2559"/>
    <w:rsid w:val="00BF285D"/>
    <w:rsid w:val="00BF2972"/>
    <w:rsid w:val="00BF3394"/>
    <w:rsid w:val="00BF3964"/>
    <w:rsid w:val="00BF44D2"/>
    <w:rsid w:val="00BF5AE3"/>
    <w:rsid w:val="00BF5DD9"/>
    <w:rsid w:val="00BF676F"/>
    <w:rsid w:val="00BF68CD"/>
    <w:rsid w:val="00BF7918"/>
    <w:rsid w:val="00BF7989"/>
    <w:rsid w:val="00BF7AEC"/>
    <w:rsid w:val="00C0008C"/>
    <w:rsid w:val="00C0035F"/>
    <w:rsid w:val="00C004E1"/>
    <w:rsid w:val="00C00639"/>
    <w:rsid w:val="00C00D53"/>
    <w:rsid w:val="00C00E4F"/>
    <w:rsid w:val="00C01010"/>
    <w:rsid w:val="00C01416"/>
    <w:rsid w:val="00C01872"/>
    <w:rsid w:val="00C01A97"/>
    <w:rsid w:val="00C0205F"/>
    <w:rsid w:val="00C02317"/>
    <w:rsid w:val="00C028AF"/>
    <w:rsid w:val="00C02B22"/>
    <w:rsid w:val="00C04D24"/>
    <w:rsid w:val="00C04F78"/>
    <w:rsid w:val="00C05F16"/>
    <w:rsid w:val="00C065BE"/>
    <w:rsid w:val="00C0689C"/>
    <w:rsid w:val="00C075F8"/>
    <w:rsid w:val="00C07615"/>
    <w:rsid w:val="00C07AB8"/>
    <w:rsid w:val="00C07B75"/>
    <w:rsid w:val="00C07DB9"/>
    <w:rsid w:val="00C07F97"/>
    <w:rsid w:val="00C10429"/>
    <w:rsid w:val="00C122E5"/>
    <w:rsid w:val="00C1271B"/>
    <w:rsid w:val="00C1294E"/>
    <w:rsid w:val="00C13308"/>
    <w:rsid w:val="00C13B6C"/>
    <w:rsid w:val="00C141CC"/>
    <w:rsid w:val="00C14438"/>
    <w:rsid w:val="00C1445C"/>
    <w:rsid w:val="00C14E0D"/>
    <w:rsid w:val="00C1544F"/>
    <w:rsid w:val="00C158A8"/>
    <w:rsid w:val="00C15AE6"/>
    <w:rsid w:val="00C167CA"/>
    <w:rsid w:val="00C16DA2"/>
    <w:rsid w:val="00C1701D"/>
    <w:rsid w:val="00C17274"/>
    <w:rsid w:val="00C17AFF"/>
    <w:rsid w:val="00C209D6"/>
    <w:rsid w:val="00C20C5B"/>
    <w:rsid w:val="00C223EB"/>
    <w:rsid w:val="00C22B8D"/>
    <w:rsid w:val="00C23A4E"/>
    <w:rsid w:val="00C23E37"/>
    <w:rsid w:val="00C23ED4"/>
    <w:rsid w:val="00C23FC6"/>
    <w:rsid w:val="00C244D2"/>
    <w:rsid w:val="00C24891"/>
    <w:rsid w:val="00C24B6E"/>
    <w:rsid w:val="00C24F02"/>
    <w:rsid w:val="00C2600D"/>
    <w:rsid w:val="00C265F6"/>
    <w:rsid w:val="00C26A64"/>
    <w:rsid w:val="00C26DB3"/>
    <w:rsid w:val="00C2718D"/>
    <w:rsid w:val="00C272C3"/>
    <w:rsid w:val="00C27499"/>
    <w:rsid w:val="00C274FF"/>
    <w:rsid w:val="00C3009B"/>
    <w:rsid w:val="00C302B5"/>
    <w:rsid w:val="00C306B7"/>
    <w:rsid w:val="00C309B4"/>
    <w:rsid w:val="00C30C63"/>
    <w:rsid w:val="00C312DC"/>
    <w:rsid w:val="00C3179C"/>
    <w:rsid w:val="00C3180E"/>
    <w:rsid w:val="00C31823"/>
    <w:rsid w:val="00C318FB"/>
    <w:rsid w:val="00C3197B"/>
    <w:rsid w:val="00C31D46"/>
    <w:rsid w:val="00C31EED"/>
    <w:rsid w:val="00C32348"/>
    <w:rsid w:val="00C32C04"/>
    <w:rsid w:val="00C32C89"/>
    <w:rsid w:val="00C33719"/>
    <w:rsid w:val="00C33BC6"/>
    <w:rsid w:val="00C33E35"/>
    <w:rsid w:val="00C35DCD"/>
    <w:rsid w:val="00C3652E"/>
    <w:rsid w:val="00C36629"/>
    <w:rsid w:val="00C369E2"/>
    <w:rsid w:val="00C36AE2"/>
    <w:rsid w:val="00C36B98"/>
    <w:rsid w:val="00C37D15"/>
    <w:rsid w:val="00C37F28"/>
    <w:rsid w:val="00C4040B"/>
    <w:rsid w:val="00C40D90"/>
    <w:rsid w:val="00C40E7D"/>
    <w:rsid w:val="00C40FCF"/>
    <w:rsid w:val="00C41ECE"/>
    <w:rsid w:val="00C41EE3"/>
    <w:rsid w:val="00C42861"/>
    <w:rsid w:val="00C4345F"/>
    <w:rsid w:val="00C43504"/>
    <w:rsid w:val="00C4399D"/>
    <w:rsid w:val="00C43BB5"/>
    <w:rsid w:val="00C43CE9"/>
    <w:rsid w:val="00C44195"/>
    <w:rsid w:val="00C44790"/>
    <w:rsid w:val="00C449E3"/>
    <w:rsid w:val="00C44B78"/>
    <w:rsid w:val="00C44EAA"/>
    <w:rsid w:val="00C44FD1"/>
    <w:rsid w:val="00C452D4"/>
    <w:rsid w:val="00C452E4"/>
    <w:rsid w:val="00C45400"/>
    <w:rsid w:val="00C45470"/>
    <w:rsid w:val="00C45689"/>
    <w:rsid w:val="00C456F3"/>
    <w:rsid w:val="00C45739"/>
    <w:rsid w:val="00C45748"/>
    <w:rsid w:val="00C45A66"/>
    <w:rsid w:val="00C45AA1"/>
    <w:rsid w:val="00C45E86"/>
    <w:rsid w:val="00C468B1"/>
    <w:rsid w:val="00C46F16"/>
    <w:rsid w:val="00C47040"/>
    <w:rsid w:val="00C470CC"/>
    <w:rsid w:val="00C472FD"/>
    <w:rsid w:val="00C474FE"/>
    <w:rsid w:val="00C47565"/>
    <w:rsid w:val="00C47570"/>
    <w:rsid w:val="00C475A4"/>
    <w:rsid w:val="00C47A76"/>
    <w:rsid w:val="00C50A4C"/>
    <w:rsid w:val="00C50B44"/>
    <w:rsid w:val="00C51B01"/>
    <w:rsid w:val="00C5256B"/>
    <w:rsid w:val="00C528A3"/>
    <w:rsid w:val="00C52DBA"/>
    <w:rsid w:val="00C52FC0"/>
    <w:rsid w:val="00C52FE2"/>
    <w:rsid w:val="00C53856"/>
    <w:rsid w:val="00C53D4D"/>
    <w:rsid w:val="00C53DD2"/>
    <w:rsid w:val="00C54009"/>
    <w:rsid w:val="00C54978"/>
    <w:rsid w:val="00C54B0C"/>
    <w:rsid w:val="00C54F1D"/>
    <w:rsid w:val="00C5504A"/>
    <w:rsid w:val="00C55252"/>
    <w:rsid w:val="00C5528A"/>
    <w:rsid w:val="00C55563"/>
    <w:rsid w:val="00C55CA6"/>
    <w:rsid w:val="00C56254"/>
    <w:rsid w:val="00C56318"/>
    <w:rsid w:val="00C56348"/>
    <w:rsid w:val="00C564DE"/>
    <w:rsid w:val="00C56C3C"/>
    <w:rsid w:val="00C56EDC"/>
    <w:rsid w:val="00C57109"/>
    <w:rsid w:val="00C57920"/>
    <w:rsid w:val="00C57CD8"/>
    <w:rsid w:val="00C602A9"/>
    <w:rsid w:val="00C6053E"/>
    <w:rsid w:val="00C6095E"/>
    <w:rsid w:val="00C60C29"/>
    <w:rsid w:val="00C60CF3"/>
    <w:rsid w:val="00C60FCB"/>
    <w:rsid w:val="00C61550"/>
    <w:rsid w:val="00C62268"/>
    <w:rsid w:val="00C62911"/>
    <w:rsid w:val="00C62D42"/>
    <w:rsid w:val="00C630A8"/>
    <w:rsid w:val="00C63337"/>
    <w:rsid w:val="00C636DF"/>
    <w:rsid w:val="00C63E40"/>
    <w:rsid w:val="00C63F32"/>
    <w:rsid w:val="00C64419"/>
    <w:rsid w:val="00C64554"/>
    <w:rsid w:val="00C64758"/>
    <w:rsid w:val="00C65085"/>
    <w:rsid w:val="00C6522F"/>
    <w:rsid w:val="00C65655"/>
    <w:rsid w:val="00C657BF"/>
    <w:rsid w:val="00C657D1"/>
    <w:rsid w:val="00C65996"/>
    <w:rsid w:val="00C65A26"/>
    <w:rsid w:val="00C65A88"/>
    <w:rsid w:val="00C65B30"/>
    <w:rsid w:val="00C65C5D"/>
    <w:rsid w:val="00C65EBA"/>
    <w:rsid w:val="00C65F2B"/>
    <w:rsid w:val="00C65FF4"/>
    <w:rsid w:val="00C66033"/>
    <w:rsid w:val="00C665FB"/>
    <w:rsid w:val="00C66AF8"/>
    <w:rsid w:val="00C66C2A"/>
    <w:rsid w:val="00C67403"/>
    <w:rsid w:val="00C67CC6"/>
    <w:rsid w:val="00C7025B"/>
    <w:rsid w:val="00C706E0"/>
    <w:rsid w:val="00C70E57"/>
    <w:rsid w:val="00C71139"/>
    <w:rsid w:val="00C715E7"/>
    <w:rsid w:val="00C71D23"/>
    <w:rsid w:val="00C7205A"/>
    <w:rsid w:val="00C727EF"/>
    <w:rsid w:val="00C72ADE"/>
    <w:rsid w:val="00C730F2"/>
    <w:rsid w:val="00C731AC"/>
    <w:rsid w:val="00C733AB"/>
    <w:rsid w:val="00C73790"/>
    <w:rsid w:val="00C73D18"/>
    <w:rsid w:val="00C7450C"/>
    <w:rsid w:val="00C745C7"/>
    <w:rsid w:val="00C74696"/>
    <w:rsid w:val="00C7484B"/>
    <w:rsid w:val="00C74AF1"/>
    <w:rsid w:val="00C74BCC"/>
    <w:rsid w:val="00C74E68"/>
    <w:rsid w:val="00C754B3"/>
    <w:rsid w:val="00C758DD"/>
    <w:rsid w:val="00C76346"/>
    <w:rsid w:val="00C76B1F"/>
    <w:rsid w:val="00C76C93"/>
    <w:rsid w:val="00C77E96"/>
    <w:rsid w:val="00C8021B"/>
    <w:rsid w:val="00C802DB"/>
    <w:rsid w:val="00C8063A"/>
    <w:rsid w:val="00C80860"/>
    <w:rsid w:val="00C80A91"/>
    <w:rsid w:val="00C80B68"/>
    <w:rsid w:val="00C80B90"/>
    <w:rsid w:val="00C8135A"/>
    <w:rsid w:val="00C81435"/>
    <w:rsid w:val="00C8177D"/>
    <w:rsid w:val="00C81801"/>
    <w:rsid w:val="00C81DEF"/>
    <w:rsid w:val="00C820A1"/>
    <w:rsid w:val="00C823D1"/>
    <w:rsid w:val="00C82736"/>
    <w:rsid w:val="00C82FB3"/>
    <w:rsid w:val="00C83BB3"/>
    <w:rsid w:val="00C83CFD"/>
    <w:rsid w:val="00C84435"/>
    <w:rsid w:val="00C848A9"/>
    <w:rsid w:val="00C848EB"/>
    <w:rsid w:val="00C84F8A"/>
    <w:rsid w:val="00C85503"/>
    <w:rsid w:val="00C855EC"/>
    <w:rsid w:val="00C8560E"/>
    <w:rsid w:val="00C85A87"/>
    <w:rsid w:val="00C86308"/>
    <w:rsid w:val="00C86379"/>
    <w:rsid w:val="00C863DA"/>
    <w:rsid w:val="00C86CA2"/>
    <w:rsid w:val="00C86ED2"/>
    <w:rsid w:val="00C8703D"/>
    <w:rsid w:val="00C8774B"/>
    <w:rsid w:val="00C87E93"/>
    <w:rsid w:val="00C91B3E"/>
    <w:rsid w:val="00C91B4A"/>
    <w:rsid w:val="00C92382"/>
    <w:rsid w:val="00C92638"/>
    <w:rsid w:val="00C92A35"/>
    <w:rsid w:val="00C935F3"/>
    <w:rsid w:val="00C93E70"/>
    <w:rsid w:val="00C94800"/>
    <w:rsid w:val="00C9505F"/>
    <w:rsid w:val="00C951DB"/>
    <w:rsid w:val="00C957BD"/>
    <w:rsid w:val="00C95E8A"/>
    <w:rsid w:val="00C96A97"/>
    <w:rsid w:val="00C96D66"/>
    <w:rsid w:val="00C96D8A"/>
    <w:rsid w:val="00C97C95"/>
    <w:rsid w:val="00C97D55"/>
    <w:rsid w:val="00CA0A11"/>
    <w:rsid w:val="00CA11EB"/>
    <w:rsid w:val="00CA1249"/>
    <w:rsid w:val="00CA18F0"/>
    <w:rsid w:val="00CA2590"/>
    <w:rsid w:val="00CA2B72"/>
    <w:rsid w:val="00CA32D7"/>
    <w:rsid w:val="00CA37C6"/>
    <w:rsid w:val="00CA39DC"/>
    <w:rsid w:val="00CA3B63"/>
    <w:rsid w:val="00CA3EDE"/>
    <w:rsid w:val="00CA3F96"/>
    <w:rsid w:val="00CA5045"/>
    <w:rsid w:val="00CA514E"/>
    <w:rsid w:val="00CA55C2"/>
    <w:rsid w:val="00CA57C8"/>
    <w:rsid w:val="00CA5988"/>
    <w:rsid w:val="00CA5B85"/>
    <w:rsid w:val="00CA7FD7"/>
    <w:rsid w:val="00CB051E"/>
    <w:rsid w:val="00CB0585"/>
    <w:rsid w:val="00CB0AB5"/>
    <w:rsid w:val="00CB128C"/>
    <w:rsid w:val="00CB1DB7"/>
    <w:rsid w:val="00CB1ECD"/>
    <w:rsid w:val="00CB245B"/>
    <w:rsid w:val="00CB248E"/>
    <w:rsid w:val="00CB2D26"/>
    <w:rsid w:val="00CB2E30"/>
    <w:rsid w:val="00CB323D"/>
    <w:rsid w:val="00CB358D"/>
    <w:rsid w:val="00CB3F47"/>
    <w:rsid w:val="00CB40EA"/>
    <w:rsid w:val="00CB4335"/>
    <w:rsid w:val="00CB43ED"/>
    <w:rsid w:val="00CB44B8"/>
    <w:rsid w:val="00CB4889"/>
    <w:rsid w:val="00CB49E2"/>
    <w:rsid w:val="00CB57A2"/>
    <w:rsid w:val="00CB5E79"/>
    <w:rsid w:val="00CB60BD"/>
    <w:rsid w:val="00CB6162"/>
    <w:rsid w:val="00CB633A"/>
    <w:rsid w:val="00CB63C6"/>
    <w:rsid w:val="00CB6C59"/>
    <w:rsid w:val="00CB6CB9"/>
    <w:rsid w:val="00CB6D54"/>
    <w:rsid w:val="00CB76B6"/>
    <w:rsid w:val="00CB7990"/>
    <w:rsid w:val="00CB7C2F"/>
    <w:rsid w:val="00CB7C8D"/>
    <w:rsid w:val="00CC060F"/>
    <w:rsid w:val="00CC0756"/>
    <w:rsid w:val="00CC080F"/>
    <w:rsid w:val="00CC1441"/>
    <w:rsid w:val="00CC1DEA"/>
    <w:rsid w:val="00CC2A04"/>
    <w:rsid w:val="00CC324C"/>
    <w:rsid w:val="00CC341D"/>
    <w:rsid w:val="00CC3F24"/>
    <w:rsid w:val="00CC3FF3"/>
    <w:rsid w:val="00CC4343"/>
    <w:rsid w:val="00CC47CB"/>
    <w:rsid w:val="00CC4A4D"/>
    <w:rsid w:val="00CC5583"/>
    <w:rsid w:val="00CC5807"/>
    <w:rsid w:val="00CC5CFF"/>
    <w:rsid w:val="00CC5F07"/>
    <w:rsid w:val="00CC723E"/>
    <w:rsid w:val="00CC79BD"/>
    <w:rsid w:val="00CC7C8C"/>
    <w:rsid w:val="00CD00D4"/>
    <w:rsid w:val="00CD052D"/>
    <w:rsid w:val="00CD0738"/>
    <w:rsid w:val="00CD0D50"/>
    <w:rsid w:val="00CD1041"/>
    <w:rsid w:val="00CD129E"/>
    <w:rsid w:val="00CD1869"/>
    <w:rsid w:val="00CD2C75"/>
    <w:rsid w:val="00CD2CD2"/>
    <w:rsid w:val="00CD2DF5"/>
    <w:rsid w:val="00CD2EDF"/>
    <w:rsid w:val="00CD3458"/>
    <w:rsid w:val="00CD3B57"/>
    <w:rsid w:val="00CD3BF7"/>
    <w:rsid w:val="00CD4144"/>
    <w:rsid w:val="00CD4543"/>
    <w:rsid w:val="00CD4963"/>
    <w:rsid w:val="00CD4AEA"/>
    <w:rsid w:val="00CD50E9"/>
    <w:rsid w:val="00CD54C5"/>
    <w:rsid w:val="00CD58E6"/>
    <w:rsid w:val="00CD5B97"/>
    <w:rsid w:val="00CD60AF"/>
    <w:rsid w:val="00CD64D4"/>
    <w:rsid w:val="00CD6DC6"/>
    <w:rsid w:val="00CD6E04"/>
    <w:rsid w:val="00CD6FF6"/>
    <w:rsid w:val="00CD730B"/>
    <w:rsid w:val="00CD75AB"/>
    <w:rsid w:val="00CD76D0"/>
    <w:rsid w:val="00CD7857"/>
    <w:rsid w:val="00CD7EF2"/>
    <w:rsid w:val="00CE00DE"/>
    <w:rsid w:val="00CE0310"/>
    <w:rsid w:val="00CE07E1"/>
    <w:rsid w:val="00CE0DEC"/>
    <w:rsid w:val="00CE1031"/>
    <w:rsid w:val="00CE1060"/>
    <w:rsid w:val="00CE43E4"/>
    <w:rsid w:val="00CE46C5"/>
    <w:rsid w:val="00CE47C5"/>
    <w:rsid w:val="00CE4B64"/>
    <w:rsid w:val="00CE55FB"/>
    <w:rsid w:val="00CE5D45"/>
    <w:rsid w:val="00CE5E5E"/>
    <w:rsid w:val="00CE64A4"/>
    <w:rsid w:val="00CE680C"/>
    <w:rsid w:val="00CE6AD1"/>
    <w:rsid w:val="00CE6FB1"/>
    <w:rsid w:val="00CE7C40"/>
    <w:rsid w:val="00CE7F0A"/>
    <w:rsid w:val="00CF0788"/>
    <w:rsid w:val="00CF094E"/>
    <w:rsid w:val="00CF0A77"/>
    <w:rsid w:val="00CF11AE"/>
    <w:rsid w:val="00CF133B"/>
    <w:rsid w:val="00CF19B6"/>
    <w:rsid w:val="00CF1CE1"/>
    <w:rsid w:val="00CF2848"/>
    <w:rsid w:val="00CF2BC8"/>
    <w:rsid w:val="00CF3AFA"/>
    <w:rsid w:val="00CF4097"/>
    <w:rsid w:val="00CF4D8D"/>
    <w:rsid w:val="00CF503D"/>
    <w:rsid w:val="00CF547A"/>
    <w:rsid w:val="00CF6324"/>
    <w:rsid w:val="00CF659A"/>
    <w:rsid w:val="00CF6D84"/>
    <w:rsid w:val="00CF6EEA"/>
    <w:rsid w:val="00CF700C"/>
    <w:rsid w:val="00CF70EA"/>
    <w:rsid w:val="00CF710A"/>
    <w:rsid w:val="00CF7180"/>
    <w:rsid w:val="00CF7243"/>
    <w:rsid w:val="00CF7949"/>
    <w:rsid w:val="00CF7AAB"/>
    <w:rsid w:val="00CF7CAC"/>
    <w:rsid w:val="00D0004A"/>
    <w:rsid w:val="00D0181F"/>
    <w:rsid w:val="00D01ED5"/>
    <w:rsid w:val="00D02207"/>
    <w:rsid w:val="00D02BBF"/>
    <w:rsid w:val="00D02D96"/>
    <w:rsid w:val="00D0306E"/>
    <w:rsid w:val="00D033DC"/>
    <w:rsid w:val="00D034DC"/>
    <w:rsid w:val="00D03B40"/>
    <w:rsid w:val="00D03B76"/>
    <w:rsid w:val="00D04274"/>
    <w:rsid w:val="00D0464A"/>
    <w:rsid w:val="00D053E6"/>
    <w:rsid w:val="00D053F4"/>
    <w:rsid w:val="00D05754"/>
    <w:rsid w:val="00D05A17"/>
    <w:rsid w:val="00D05CEB"/>
    <w:rsid w:val="00D05DDA"/>
    <w:rsid w:val="00D05EE3"/>
    <w:rsid w:val="00D061F2"/>
    <w:rsid w:val="00D0735D"/>
    <w:rsid w:val="00D0743D"/>
    <w:rsid w:val="00D0785F"/>
    <w:rsid w:val="00D07E27"/>
    <w:rsid w:val="00D07F47"/>
    <w:rsid w:val="00D101B4"/>
    <w:rsid w:val="00D10224"/>
    <w:rsid w:val="00D10503"/>
    <w:rsid w:val="00D105C1"/>
    <w:rsid w:val="00D10758"/>
    <w:rsid w:val="00D10ACD"/>
    <w:rsid w:val="00D10B5E"/>
    <w:rsid w:val="00D10D89"/>
    <w:rsid w:val="00D10DFF"/>
    <w:rsid w:val="00D10E21"/>
    <w:rsid w:val="00D1172F"/>
    <w:rsid w:val="00D11790"/>
    <w:rsid w:val="00D11852"/>
    <w:rsid w:val="00D11FB8"/>
    <w:rsid w:val="00D12232"/>
    <w:rsid w:val="00D12783"/>
    <w:rsid w:val="00D12968"/>
    <w:rsid w:val="00D12F5E"/>
    <w:rsid w:val="00D132FA"/>
    <w:rsid w:val="00D133CF"/>
    <w:rsid w:val="00D14308"/>
    <w:rsid w:val="00D1446D"/>
    <w:rsid w:val="00D14849"/>
    <w:rsid w:val="00D15D91"/>
    <w:rsid w:val="00D15DF9"/>
    <w:rsid w:val="00D16113"/>
    <w:rsid w:val="00D162AE"/>
    <w:rsid w:val="00D16661"/>
    <w:rsid w:val="00D16B96"/>
    <w:rsid w:val="00D1758A"/>
    <w:rsid w:val="00D175C2"/>
    <w:rsid w:val="00D175DF"/>
    <w:rsid w:val="00D176E8"/>
    <w:rsid w:val="00D1784D"/>
    <w:rsid w:val="00D17A64"/>
    <w:rsid w:val="00D17FCC"/>
    <w:rsid w:val="00D17FDC"/>
    <w:rsid w:val="00D20A36"/>
    <w:rsid w:val="00D20F3D"/>
    <w:rsid w:val="00D2108E"/>
    <w:rsid w:val="00D21193"/>
    <w:rsid w:val="00D21577"/>
    <w:rsid w:val="00D215A1"/>
    <w:rsid w:val="00D22351"/>
    <w:rsid w:val="00D22B1E"/>
    <w:rsid w:val="00D22B61"/>
    <w:rsid w:val="00D23CFA"/>
    <w:rsid w:val="00D24828"/>
    <w:rsid w:val="00D25A05"/>
    <w:rsid w:val="00D25D32"/>
    <w:rsid w:val="00D261C2"/>
    <w:rsid w:val="00D2630D"/>
    <w:rsid w:val="00D26CE3"/>
    <w:rsid w:val="00D274A6"/>
    <w:rsid w:val="00D2753D"/>
    <w:rsid w:val="00D277DB"/>
    <w:rsid w:val="00D27B18"/>
    <w:rsid w:val="00D3077F"/>
    <w:rsid w:val="00D30781"/>
    <w:rsid w:val="00D311B1"/>
    <w:rsid w:val="00D312EE"/>
    <w:rsid w:val="00D31435"/>
    <w:rsid w:val="00D3179B"/>
    <w:rsid w:val="00D31B1F"/>
    <w:rsid w:val="00D31C11"/>
    <w:rsid w:val="00D3227E"/>
    <w:rsid w:val="00D32539"/>
    <w:rsid w:val="00D325E4"/>
    <w:rsid w:val="00D32728"/>
    <w:rsid w:val="00D32A70"/>
    <w:rsid w:val="00D331F4"/>
    <w:rsid w:val="00D335B0"/>
    <w:rsid w:val="00D346DB"/>
    <w:rsid w:val="00D34AB9"/>
    <w:rsid w:val="00D34C8C"/>
    <w:rsid w:val="00D34CC3"/>
    <w:rsid w:val="00D34E87"/>
    <w:rsid w:val="00D34F93"/>
    <w:rsid w:val="00D358BE"/>
    <w:rsid w:val="00D35C39"/>
    <w:rsid w:val="00D36273"/>
    <w:rsid w:val="00D36DE7"/>
    <w:rsid w:val="00D36F14"/>
    <w:rsid w:val="00D3712E"/>
    <w:rsid w:val="00D37726"/>
    <w:rsid w:val="00D37912"/>
    <w:rsid w:val="00D37B03"/>
    <w:rsid w:val="00D37D1D"/>
    <w:rsid w:val="00D40738"/>
    <w:rsid w:val="00D4153C"/>
    <w:rsid w:val="00D41B3E"/>
    <w:rsid w:val="00D41FBB"/>
    <w:rsid w:val="00D42824"/>
    <w:rsid w:val="00D42D51"/>
    <w:rsid w:val="00D42EC0"/>
    <w:rsid w:val="00D42F7F"/>
    <w:rsid w:val="00D4373B"/>
    <w:rsid w:val="00D43B3F"/>
    <w:rsid w:val="00D443CA"/>
    <w:rsid w:val="00D446CE"/>
    <w:rsid w:val="00D44AD2"/>
    <w:rsid w:val="00D44BAF"/>
    <w:rsid w:val="00D44CF3"/>
    <w:rsid w:val="00D454C6"/>
    <w:rsid w:val="00D45ABA"/>
    <w:rsid w:val="00D4675D"/>
    <w:rsid w:val="00D46782"/>
    <w:rsid w:val="00D46811"/>
    <w:rsid w:val="00D47019"/>
    <w:rsid w:val="00D4704D"/>
    <w:rsid w:val="00D47110"/>
    <w:rsid w:val="00D47B82"/>
    <w:rsid w:val="00D47E8F"/>
    <w:rsid w:val="00D503CB"/>
    <w:rsid w:val="00D5040C"/>
    <w:rsid w:val="00D505A7"/>
    <w:rsid w:val="00D50D82"/>
    <w:rsid w:val="00D51148"/>
    <w:rsid w:val="00D5152F"/>
    <w:rsid w:val="00D5166C"/>
    <w:rsid w:val="00D51A45"/>
    <w:rsid w:val="00D5209F"/>
    <w:rsid w:val="00D521CB"/>
    <w:rsid w:val="00D524B6"/>
    <w:rsid w:val="00D525EA"/>
    <w:rsid w:val="00D52B35"/>
    <w:rsid w:val="00D52D10"/>
    <w:rsid w:val="00D52DDE"/>
    <w:rsid w:val="00D531FF"/>
    <w:rsid w:val="00D546C7"/>
    <w:rsid w:val="00D548F9"/>
    <w:rsid w:val="00D54D42"/>
    <w:rsid w:val="00D550ED"/>
    <w:rsid w:val="00D55545"/>
    <w:rsid w:val="00D555BB"/>
    <w:rsid w:val="00D55873"/>
    <w:rsid w:val="00D55CAB"/>
    <w:rsid w:val="00D55DAA"/>
    <w:rsid w:val="00D55DF6"/>
    <w:rsid w:val="00D563D7"/>
    <w:rsid w:val="00D565C3"/>
    <w:rsid w:val="00D56681"/>
    <w:rsid w:val="00D56850"/>
    <w:rsid w:val="00D56873"/>
    <w:rsid w:val="00D56B09"/>
    <w:rsid w:val="00D56F60"/>
    <w:rsid w:val="00D57934"/>
    <w:rsid w:val="00D60315"/>
    <w:rsid w:val="00D6077F"/>
    <w:rsid w:val="00D60894"/>
    <w:rsid w:val="00D60AB1"/>
    <w:rsid w:val="00D60F64"/>
    <w:rsid w:val="00D6135D"/>
    <w:rsid w:val="00D61456"/>
    <w:rsid w:val="00D61798"/>
    <w:rsid w:val="00D617F3"/>
    <w:rsid w:val="00D619A2"/>
    <w:rsid w:val="00D61B7E"/>
    <w:rsid w:val="00D61F60"/>
    <w:rsid w:val="00D62482"/>
    <w:rsid w:val="00D62C64"/>
    <w:rsid w:val="00D62E28"/>
    <w:rsid w:val="00D62E49"/>
    <w:rsid w:val="00D631E7"/>
    <w:rsid w:val="00D631FF"/>
    <w:rsid w:val="00D6383A"/>
    <w:rsid w:val="00D639BB"/>
    <w:rsid w:val="00D63BCA"/>
    <w:rsid w:val="00D64097"/>
    <w:rsid w:val="00D64596"/>
    <w:rsid w:val="00D648E5"/>
    <w:rsid w:val="00D6580B"/>
    <w:rsid w:val="00D65EB0"/>
    <w:rsid w:val="00D66131"/>
    <w:rsid w:val="00D6632E"/>
    <w:rsid w:val="00D6699C"/>
    <w:rsid w:val="00D66AD2"/>
    <w:rsid w:val="00D66DEA"/>
    <w:rsid w:val="00D6744D"/>
    <w:rsid w:val="00D67D67"/>
    <w:rsid w:val="00D70030"/>
    <w:rsid w:val="00D70EEE"/>
    <w:rsid w:val="00D7155C"/>
    <w:rsid w:val="00D71573"/>
    <w:rsid w:val="00D71667"/>
    <w:rsid w:val="00D71757"/>
    <w:rsid w:val="00D7187E"/>
    <w:rsid w:val="00D7195F"/>
    <w:rsid w:val="00D71A8D"/>
    <w:rsid w:val="00D720E1"/>
    <w:rsid w:val="00D72134"/>
    <w:rsid w:val="00D72296"/>
    <w:rsid w:val="00D723CF"/>
    <w:rsid w:val="00D72ED5"/>
    <w:rsid w:val="00D73452"/>
    <w:rsid w:val="00D7354C"/>
    <w:rsid w:val="00D73E48"/>
    <w:rsid w:val="00D73EBB"/>
    <w:rsid w:val="00D74760"/>
    <w:rsid w:val="00D74865"/>
    <w:rsid w:val="00D75A53"/>
    <w:rsid w:val="00D7617D"/>
    <w:rsid w:val="00D766C2"/>
    <w:rsid w:val="00D76A4C"/>
    <w:rsid w:val="00D76DB1"/>
    <w:rsid w:val="00D76EBD"/>
    <w:rsid w:val="00D76FA7"/>
    <w:rsid w:val="00D77099"/>
    <w:rsid w:val="00D770E4"/>
    <w:rsid w:val="00D77120"/>
    <w:rsid w:val="00D774C6"/>
    <w:rsid w:val="00D77AE9"/>
    <w:rsid w:val="00D77C43"/>
    <w:rsid w:val="00D77E6D"/>
    <w:rsid w:val="00D80A23"/>
    <w:rsid w:val="00D80B3B"/>
    <w:rsid w:val="00D80B98"/>
    <w:rsid w:val="00D80F8C"/>
    <w:rsid w:val="00D81209"/>
    <w:rsid w:val="00D81AC4"/>
    <w:rsid w:val="00D821B3"/>
    <w:rsid w:val="00D828BC"/>
    <w:rsid w:val="00D82B42"/>
    <w:rsid w:val="00D82DF3"/>
    <w:rsid w:val="00D84314"/>
    <w:rsid w:val="00D84B80"/>
    <w:rsid w:val="00D855C8"/>
    <w:rsid w:val="00D860F8"/>
    <w:rsid w:val="00D861B3"/>
    <w:rsid w:val="00D8694B"/>
    <w:rsid w:val="00D87287"/>
    <w:rsid w:val="00D873E0"/>
    <w:rsid w:val="00D87D7C"/>
    <w:rsid w:val="00D9030E"/>
    <w:rsid w:val="00D904EC"/>
    <w:rsid w:val="00D90757"/>
    <w:rsid w:val="00D9078A"/>
    <w:rsid w:val="00D90936"/>
    <w:rsid w:val="00D90A13"/>
    <w:rsid w:val="00D911A4"/>
    <w:rsid w:val="00D913A1"/>
    <w:rsid w:val="00D915B6"/>
    <w:rsid w:val="00D91904"/>
    <w:rsid w:val="00D91955"/>
    <w:rsid w:val="00D91A64"/>
    <w:rsid w:val="00D91AD7"/>
    <w:rsid w:val="00D926AC"/>
    <w:rsid w:val="00D92A22"/>
    <w:rsid w:val="00D92A35"/>
    <w:rsid w:val="00D92D16"/>
    <w:rsid w:val="00D93885"/>
    <w:rsid w:val="00D94127"/>
    <w:rsid w:val="00D94506"/>
    <w:rsid w:val="00D947EC"/>
    <w:rsid w:val="00D94B81"/>
    <w:rsid w:val="00D9500E"/>
    <w:rsid w:val="00D95125"/>
    <w:rsid w:val="00D95457"/>
    <w:rsid w:val="00D95E4B"/>
    <w:rsid w:val="00D96706"/>
    <w:rsid w:val="00D9773F"/>
    <w:rsid w:val="00D97D08"/>
    <w:rsid w:val="00DA0033"/>
    <w:rsid w:val="00DA041C"/>
    <w:rsid w:val="00DA1067"/>
    <w:rsid w:val="00DA1177"/>
    <w:rsid w:val="00DA12E9"/>
    <w:rsid w:val="00DA170D"/>
    <w:rsid w:val="00DA17E4"/>
    <w:rsid w:val="00DA24C1"/>
    <w:rsid w:val="00DA24CC"/>
    <w:rsid w:val="00DA2CCD"/>
    <w:rsid w:val="00DA2CDC"/>
    <w:rsid w:val="00DA2F75"/>
    <w:rsid w:val="00DA32E7"/>
    <w:rsid w:val="00DA367D"/>
    <w:rsid w:val="00DA39DB"/>
    <w:rsid w:val="00DA3E08"/>
    <w:rsid w:val="00DA3EAA"/>
    <w:rsid w:val="00DA3EDF"/>
    <w:rsid w:val="00DA4D2D"/>
    <w:rsid w:val="00DA4D48"/>
    <w:rsid w:val="00DA4E5F"/>
    <w:rsid w:val="00DA58A0"/>
    <w:rsid w:val="00DA6A3A"/>
    <w:rsid w:val="00DA6E6F"/>
    <w:rsid w:val="00DA7439"/>
    <w:rsid w:val="00DB03C1"/>
    <w:rsid w:val="00DB08D7"/>
    <w:rsid w:val="00DB09D2"/>
    <w:rsid w:val="00DB09F3"/>
    <w:rsid w:val="00DB0E33"/>
    <w:rsid w:val="00DB0F0C"/>
    <w:rsid w:val="00DB11B7"/>
    <w:rsid w:val="00DB13FA"/>
    <w:rsid w:val="00DB1642"/>
    <w:rsid w:val="00DB1671"/>
    <w:rsid w:val="00DB1E2E"/>
    <w:rsid w:val="00DB200F"/>
    <w:rsid w:val="00DB252E"/>
    <w:rsid w:val="00DB2D03"/>
    <w:rsid w:val="00DB2F1F"/>
    <w:rsid w:val="00DB317B"/>
    <w:rsid w:val="00DB345F"/>
    <w:rsid w:val="00DB3535"/>
    <w:rsid w:val="00DB37C0"/>
    <w:rsid w:val="00DB3D1C"/>
    <w:rsid w:val="00DB4053"/>
    <w:rsid w:val="00DB4316"/>
    <w:rsid w:val="00DB45AE"/>
    <w:rsid w:val="00DB492A"/>
    <w:rsid w:val="00DB4BA2"/>
    <w:rsid w:val="00DB56BA"/>
    <w:rsid w:val="00DB591E"/>
    <w:rsid w:val="00DB5DFE"/>
    <w:rsid w:val="00DB63DB"/>
    <w:rsid w:val="00DB6870"/>
    <w:rsid w:val="00DB6A2B"/>
    <w:rsid w:val="00DB6EAB"/>
    <w:rsid w:val="00DB710E"/>
    <w:rsid w:val="00DB7365"/>
    <w:rsid w:val="00DB7520"/>
    <w:rsid w:val="00DB78C7"/>
    <w:rsid w:val="00DB7932"/>
    <w:rsid w:val="00DC0534"/>
    <w:rsid w:val="00DC09AA"/>
    <w:rsid w:val="00DC1014"/>
    <w:rsid w:val="00DC11EA"/>
    <w:rsid w:val="00DC1C3B"/>
    <w:rsid w:val="00DC1CFF"/>
    <w:rsid w:val="00DC1F49"/>
    <w:rsid w:val="00DC20BF"/>
    <w:rsid w:val="00DC24C3"/>
    <w:rsid w:val="00DC286F"/>
    <w:rsid w:val="00DC3343"/>
    <w:rsid w:val="00DC3411"/>
    <w:rsid w:val="00DC375F"/>
    <w:rsid w:val="00DC391B"/>
    <w:rsid w:val="00DC3992"/>
    <w:rsid w:val="00DC3BDA"/>
    <w:rsid w:val="00DC4141"/>
    <w:rsid w:val="00DC428F"/>
    <w:rsid w:val="00DC4A42"/>
    <w:rsid w:val="00DC4A58"/>
    <w:rsid w:val="00DC4FA0"/>
    <w:rsid w:val="00DC5855"/>
    <w:rsid w:val="00DC589C"/>
    <w:rsid w:val="00DC5AE2"/>
    <w:rsid w:val="00DC5C49"/>
    <w:rsid w:val="00DC62BF"/>
    <w:rsid w:val="00DC6B10"/>
    <w:rsid w:val="00DC6C77"/>
    <w:rsid w:val="00DC6FEC"/>
    <w:rsid w:val="00DC744D"/>
    <w:rsid w:val="00DC7A53"/>
    <w:rsid w:val="00DD0525"/>
    <w:rsid w:val="00DD05B6"/>
    <w:rsid w:val="00DD061B"/>
    <w:rsid w:val="00DD0FE7"/>
    <w:rsid w:val="00DD1181"/>
    <w:rsid w:val="00DD12C6"/>
    <w:rsid w:val="00DD141A"/>
    <w:rsid w:val="00DD1516"/>
    <w:rsid w:val="00DD17DC"/>
    <w:rsid w:val="00DD1C3F"/>
    <w:rsid w:val="00DD1C58"/>
    <w:rsid w:val="00DD1F38"/>
    <w:rsid w:val="00DD1FD2"/>
    <w:rsid w:val="00DD204A"/>
    <w:rsid w:val="00DD237C"/>
    <w:rsid w:val="00DD2676"/>
    <w:rsid w:val="00DD29FB"/>
    <w:rsid w:val="00DD2A22"/>
    <w:rsid w:val="00DD2F34"/>
    <w:rsid w:val="00DD312E"/>
    <w:rsid w:val="00DD3301"/>
    <w:rsid w:val="00DD33FC"/>
    <w:rsid w:val="00DD35E3"/>
    <w:rsid w:val="00DD3651"/>
    <w:rsid w:val="00DD38B8"/>
    <w:rsid w:val="00DD3ACD"/>
    <w:rsid w:val="00DD3CFD"/>
    <w:rsid w:val="00DD3F23"/>
    <w:rsid w:val="00DD4138"/>
    <w:rsid w:val="00DD4396"/>
    <w:rsid w:val="00DD4CEC"/>
    <w:rsid w:val="00DD4FEC"/>
    <w:rsid w:val="00DD50C9"/>
    <w:rsid w:val="00DD52CF"/>
    <w:rsid w:val="00DD5B77"/>
    <w:rsid w:val="00DD617F"/>
    <w:rsid w:val="00DD651B"/>
    <w:rsid w:val="00DD66BD"/>
    <w:rsid w:val="00DD66F6"/>
    <w:rsid w:val="00DD68A6"/>
    <w:rsid w:val="00DD6A02"/>
    <w:rsid w:val="00DD72D3"/>
    <w:rsid w:val="00DD7AF8"/>
    <w:rsid w:val="00DE01D5"/>
    <w:rsid w:val="00DE0634"/>
    <w:rsid w:val="00DE0B1C"/>
    <w:rsid w:val="00DE0BA3"/>
    <w:rsid w:val="00DE0C2D"/>
    <w:rsid w:val="00DE11B7"/>
    <w:rsid w:val="00DE1617"/>
    <w:rsid w:val="00DE1701"/>
    <w:rsid w:val="00DE1FB4"/>
    <w:rsid w:val="00DE3609"/>
    <w:rsid w:val="00DE3D01"/>
    <w:rsid w:val="00DE3E59"/>
    <w:rsid w:val="00DE4016"/>
    <w:rsid w:val="00DE4454"/>
    <w:rsid w:val="00DE48D8"/>
    <w:rsid w:val="00DE4D83"/>
    <w:rsid w:val="00DE4ED5"/>
    <w:rsid w:val="00DE4FA9"/>
    <w:rsid w:val="00DE4FCD"/>
    <w:rsid w:val="00DE5282"/>
    <w:rsid w:val="00DE564E"/>
    <w:rsid w:val="00DE5DF9"/>
    <w:rsid w:val="00DE5E21"/>
    <w:rsid w:val="00DE5E87"/>
    <w:rsid w:val="00DE5EFD"/>
    <w:rsid w:val="00DE5F67"/>
    <w:rsid w:val="00DE6787"/>
    <w:rsid w:val="00DE6A90"/>
    <w:rsid w:val="00DE6B82"/>
    <w:rsid w:val="00DE6C6D"/>
    <w:rsid w:val="00DE7398"/>
    <w:rsid w:val="00DE7431"/>
    <w:rsid w:val="00DE7434"/>
    <w:rsid w:val="00DF01E8"/>
    <w:rsid w:val="00DF0420"/>
    <w:rsid w:val="00DF05D4"/>
    <w:rsid w:val="00DF099B"/>
    <w:rsid w:val="00DF0BA1"/>
    <w:rsid w:val="00DF0C1F"/>
    <w:rsid w:val="00DF1582"/>
    <w:rsid w:val="00DF1888"/>
    <w:rsid w:val="00DF3673"/>
    <w:rsid w:val="00DF3ABA"/>
    <w:rsid w:val="00DF3BD7"/>
    <w:rsid w:val="00DF3FFB"/>
    <w:rsid w:val="00DF44FB"/>
    <w:rsid w:val="00DF479F"/>
    <w:rsid w:val="00DF4A09"/>
    <w:rsid w:val="00DF510A"/>
    <w:rsid w:val="00DF5652"/>
    <w:rsid w:val="00DF5888"/>
    <w:rsid w:val="00DF5B27"/>
    <w:rsid w:val="00DF5CC4"/>
    <w:rsid w:val="00DF5EC1"/>
    <w:rsid w:val="00DF6683"/>
    <w:rsid w:val="00DF6762"/>
    <w:rsid w:val="00DF6B61"/>
    <w:rsid w:val="00DF6C7F"/>
    <w:rsid w:val="00DF6CB8"/>
    <w:rsid w:val="00DF714F"/>
    <w:rsid w:val="00DF7867"/>
    <w:rsid w:val="00DF7EE9"/>
    <w:rsid w:val="00DF7F7F"/>
    <w:rsid w:val="00E0000B"/>
    <w:rsid w:val="00E0014E"/>
    <w:rsid w:val="00E00227"/>
    <w:rsid w:val="00E005AD"/>
    <w:rsid w:val="00E006A8"/>
    <w:rsid w:val="00E00FDD"/>
    <w:rsid w:val="00E01225"/>
    <w:rsid w:val="00E01667"/>
    <w:rsid w:val="00E01AD8"/>
    <w:rsid w:val="00E01EFC"/>
    <w:rsid w:val="00E01F7C"/>
    <w:rsid w:val="00E0255D"/>
    <w:rsid w:val="00E02AAF"/>
    <w:rsid w:val="00E02BC4"/>
    <w:rsid w:val="00E02EAA"/>
    <w:rsid w:val="00E030D5"/>
    <w:rsid w:val="00E03492"/>
    <w:rsid w:val="00E03BB7"/>
    <w:rsid w:val="00E03F4C"/>
    <w:rsid w:val="00E04344"/>
    <w:rsid w:val="00E04448"/>
    <w:rsid w:val="00E048D7"/>
    <w:rsid w:val="00E05066"/>
    <w:rsid w:val="00E050F6"/>
    <w:rsid w:val="00E05765"/>
    <w:rsid w:val="00E058C7"/>
    <w:rsid w:val="00E05991"/>
    <w:rsid w:val="00E05A1F"/>
    <w:rsid w:val="00E062F4"/>
    <w:rsid w:val="00E0666B"/>
    <w:rsid w:val="00E07010"/>
    <w:rsid w:val="00E100E0"/>
    <w:rsid w:val="00E102BE"/>
    <w:rsid w:val="00E106C1"/>
    <w:rsid w:val="00E107F0"/>
    <w:rsid w:val="00E10ECF"/>
    <w:rsid w:val="00E11225"/>
    <w:rsid w:val="00E11A35"/>
    <w:rsid w:val="00E11EAA"/>
    <w:rsid w:val="00E11F22"/>
    <w:rsid w:val="00E11F4C"/>
    <w:rsid w:val="00E12129"/>
    <w:rsid w:val="00E122BB"/>
    <w:rsid w:val="00E124B0"/>
    <w:rsid w:val="00E1277F"/>
    <w:rsid w:val="00E129F3"/>
    <w:rsid w:val="00E12F5F"/>
    <w:rsid w:val="00E1332D"/>
    <w:rsid w:val="00E13C00"/>
    <w:rsid w:val="00E143BC"/>
    <w:rsid w:val="00E14743"/>
    <w:rsid w:val="00E14BB0"/>
    <w:rsid w:val="00E14EBF"/>
    <w:rsid w:val="00E1579D"/>
    <w:rsid w:val="00E16874"/>
    <w:rsid w:val="00E17418"/>
    <w:rsid w:val="00E17564"/>
    <w:rsid w:val="00E17A73"/>
    <w:rsid w:val="00E202D8"/>
    <w:rsid w:val="00E202E0"/>
    <w:rsid w:val="00E20E2C"/>
    <w:rsid w:val="00E20EB3"/>
    <w:rsid w:val="00E20F56"/>
    <w:rsid w:val="00E21452"/>
    <w:rsid w:val="00E215ED"/>
    <w:rsid w:val="00E21702"/>
    <w:rsid w:val="00E21AEE"/>
    <w:rsid w:val="00E21E8F"/>
    <w:rsid w:val="00E21F72"/>
    <w:rsid w:val="00E22092"/>
    <w:rsid w:val="00E221B7"/>
    <w:rsid w:val="00E228E0"/>
    <w:rsid w:val="00E231ED"/>
    <w:rsid w:val="00E233FE"/>
    <w:rsid w:val="00E23999"/>
    <w:rsid w:val="00E23F5B"/>
    <w:rsid w:val="00E24010"/>
    <w:rsid w:val="00E24023"/>
    <w:rsid w:val="00E24245"/>
    <w:rsid w:val="00E24E23"/>
    <w:rsid w:val="00E24F63"/>
    <w:rsid w:val="00E255BB"/>
    <w:rsid w:val="00E26439"/>
    <w:rsid w:val="00E26916"/>
    <w:rsid w:val="00E26CD2"/>
    <w:rsid w:val="00E26D51"/>
    <w:rsid w:val="00E30229"/>
    <w:rsid w:val="00E30586"/>
    <w:rsid w:val="00E3121E"/>
    <w:rsid w:val="00E31532"/>
    <w:rsid w:val="00E3165C"/>
    <w:rsid w:val="00E31721"/>
    <w:rsid w:val="00E31836"/>
    <w:rsid w:val="00E31CFD"/>
    <w:rsid w:val="00E31E74"/>
    <w:rsid w:val="00E31E75"/>
    <w:rsid w:val="00E32105"/>
    <w:rsid w:val="00E3222A"/>
    <w:rsid w:val="00E3235C"/>
    <w:rsid w:val="00E328C0"/>
    <w:rsid w:val="00E32CB1"/>
    <w:rsid w:val="00E330A9"/>
    <w:rsid w:val="00E3312E"/>
    <w:rsid w:val="00E33383"/>
    <w:rsid w:val="00E334E9"/>
    <w:rsid w:val="00E33742"/>
    <w:rsid w:val="00E33BB6"/>
    <w:rsid w:val="00E344D3"/>
    <w:rsid w:val="00E349F3"/>
    <w:rsid w:val="00E34B62"/>
    <w:rsid w:val="00E3516C"/>
    <w:rsid w:val="00E3551C"/>
    <w:rsid w:val="00E35895"/>
    <w:rsid w:val="00E3613B"/>
    <w:rsid w:val="00E366F0"/>
    <w:rsid w:val="00E36F9F"/>
    <w:rsid w:val="00E37922"/>
    <w:rsid w:val="00E37B8C"/>
    <w:rsid w:val="00E37D23"/>
    <w:rsid w:val="00E400D5"/>
    <w:rsid w:val="00E40169"/>
    <w:rsid w:val="00E401E5"/>
    <w:rsid w:val="00E404F6"/>
    <w:rsid w:val="00E405A2"/>
    <w:rsid w:val="00E4086A"/>
    <w:rsid w:val="00E40C33"/>
    <w:rsid w:val="00E4141A"/>
    <w:rsid w:val="00E4194D"/>
    <w:rsid w:val="00E41F1D"/>
    <w:rsid w:val="00E41F5D"/>
    <w:rsid w:val="00E41FD1"/>
    <w:rsid w:val="00E424BB"/>
    <w:rsid w:val="00E4262E"/>
    <w:rsid w:val="00E42A23"/>
    <w:rsid w:val="00E43732"/>
    <w:rsid w:val="00E437EA"/>
    <w:rsid w:val="00E43A91"/>
    <w:rsid w:val="00E43C9F"/>
    <w:rsid w:val="00E43FE6"/>
    <w:rsid w:val="00E44515"/>
    <w:rsid w:val="00E445A4"/>
    <w:rsid w:val="00E44AB9"/>
    <w:rsid w:val="00E44AD3"/>
    <w:rsid w:val="00E45134"/>
    <w:rsid w:val="00E45485"/>
    <w:rsid w:val="00E45E67"/>
    <w:rsid w:val="00E45F2C"/>
    <w:rsid w:val="00E4613E"/>
    <w:rsid w:val="00E46178"/>
    <w:rsid w:val="00E46432"/>
    <w:rsid w:val="00E46BFB"/>
    <w:rsid w:val="00E47155"/>
    <w:rsid w:val="00E472D9"/>
    <w:rsid w:val="00E47B08"/>
    <w:rsid w:val="00E501D5"/>
    <w:rsid w:val="00E5041B"/>
    <w:rsid w:val="00E50A08"/>
    <w:rsid w:val="00E51B12"/>
    <w:rsid w:val="00E52165"/>
    <w:rsid w:val="00E52B9B"/>
    <w:rsid w:val="00E52D8A"/>
    <w:rsid w:val="00E5306C"/>
    <w:rsid w:val="00E53070"/>
    <w:rsid w:val="00E53CBA"/>
    <w:rsid w:val="00E53CBF"/>
    <w:rsid w:val="00E54056"/>
    <w:rsid w:val="00E5456A"/>
    <w:rsid w:val="00E545C1"/>
    <w:rsid w:val="00E55E56"/>
    <w:rsid w:val="00E55FE0"/>
    <w:rsid w:val="00E560A1"/>
    <w:rsid w:val="00E56EEF"/>
    <w:rsid w:val="00E57155"/>
    <w:rsid w:val="00E57D4E"/>
    <w:rsid w:val="00E6016B"/>
    <w:rsid w:val="00E6019D"/>
    <w:rsid w:val="00E603B6"/>
    <w:rsid w:val="00E60636"/>
    <w:rsid w:val="00E60F1E"/>
    <w:rsid w:val="00E613B5"/>
    <w:rsid w:val="00E614FC"/>
    <w:rsid w:val="00E6177C"/>
    <w:rsid w:val="00E62D27"/>
    <w:rsid w:val="00E6326B"/>
    <w:rsid w:val="00E63484"/>
    <w:rsid w:val="00E6372E"/>
    <w:rsid w:val="00E63863"/>
    <w:rsid w:val="00E63B74"/>
    <w:rsid w:val="00E63D1E"/>
    <w:rsid w:val="00E63E46"/>
    <w:rsid w:val="00E63F6E"/>
    <w:rsid w:val="00E645D8"/>
    <w:rsid w:val="00E64B8E"/>
    <w:rsid w:val="00E64CD7"/>
    <w:rsid w:val="00E64DEA"/>
    <w:rsid w:val="00E65294"/>
    <w:rsid w:val="00E65531"/>
    <w:rsid w:val="00E655C0"/>
    <w:rsid w:val="00E65DEA"/>
    <w:rsid w:val="00E65EAC"/>
    <w:rsid w:val="00E66147"/>
    <w:rsid w:val="00E665BA"/>
    <w:rsid w:val="00E66E27"/>
    <w:rsid w:val="00E66F51"/>
    <w:rsid w:val="00E670C3"/>
    <w:rsid w:val="00E671CA"/>
    <w:rsid w:val="00E67488"/>
    <w:rsid w:val="00E67870"/>
    <w:rsid w:val="00E67DDF"/>
    <w:rsid w:val="00E67EDD"/>
    <w:rsid w:val="00E702A9"/>
    <w:rsid w:val="00E705CE"/>
    <w:rsid w:val="00E706A1"/>
    <w:rsid w:val="00E7076E"/>
    <w:rsid w:val="00E7151D"/>
    <w:rsid w:val="00E71C9C"/>
    <w:rsid w:val="00E736A4"/>
    <w:rsid w:val="00E738CF"/>
    <w:rsid w:val="00E73C3F"/>
    <w:rsid w:val="00E74090"/>
    <w:rsid w:val="00E7485E"/>
    <w:rsid w:val="00E748EE"/>
    <w:rsid w:val="00E751CF"/>
    <w:rsid w:val="00E7530B"/>
    <w:rsid w:val="00E7557B"/>
    <w:rsid w:val="00E75796"/>
    <w:rsid w:val="00E757CC"/>
    <w:rsid w:val="00E76021"/>
    <w:rsid w:val="00E761BE"/>
    <w:rsid w:val="00E76F42"/>
    <w:rsid w:val="00E7744D"/>
    <w:rsid w:val="00E774D7"/>
    <w:rsid w:val="00E77BFB"/>
    <w:rsid w:val="00E8042C"/>
    <w:rsid w:val="00E80596"/>
    <w:rsid w:val="00E80B46"/>
    <w:rsid w:val="00E80C36"/>
    <w:rsid w:val="00E80FC0"/>
    <w:rsid w:val="00E8188A"/>
    <w:rsid w:val="00E81D14"/>
    <w:rsid w:val="00E8202E"/>
    <w:rsid w:val="00E83240"/>
    <w:rsid w:val="00E832A4"/>
    <w:rsid w:val="00E83545"/>
    <w:rsid w:val="00E84748"/>
    <w:rsid w:val="00E84BCE"/>
    <w:rsid w:val="00E84EA6"/>
    <w:rsid w:val="00E84F7C"/>
    <w:rsid w:val="00E85418"/>
    <w:rsid w:val="00E85D6C"/>
    <w:rsid w:val="00E866FC"/>
    <w:rsid w:val="00E86715"/>
    <w:rsid w:val="00E86721"/>
    <w:rsid w:val="00E86907"/>
    <w:rsid w:val="00E869D8"/>
    <w:rsid w:val="00E87D17"/>
    <w:rsid w:val="00E9007D"/>
    <w:rsid w:val="00E901EF"/>
    <w:rsid w:val="00E90C55"/>
    <w:rsid w:val="00E91D10"/>
    <w:rsid w:val="00E91F41"/>
    <w:rsid w:val="00E92023"/>
    <w:rsid w:val="00E9224B"/>
    <w:rsid w:val="00E926CB"/>
    <w:rsid w:val="00E92C6A"/>
    <w:rsid w:val="00E930D1"/>
    <w:rsid w:val="00E93321"/>
    <w:rsid w:val="00E933CB"/>
    <w:rsid w:val="00E93579"/>
    <w:rsid w:val="00E93E44"/>
    <w:rsid w:val="00E94AE1"/>
    <w:rsid w:val="00E94FA8"/>
    <w:rsid w:val="00E95E72"/>
    <w:rsid w:val="00E96068"/>
    <w:rsid w:val="00E96227"/>
    <w:rsid w:val="00E9623B"/>
    <w:rsid w:val="00E9637F"/>
    <w:rsid w:val="00E9661D"/>
    <w:rsid w:val="00E96BD3"/>
    <w:rsid w:val="00E9721B"/>
    <w:rsid w:val="00E9765F"/>
    <w:rsid w:val="00EA0FE7"/>
    <w:rsid w:val="00EA17CC"/>
    <w:rsid w:val="00EA2B90"/>
    <w:rsid w:val="00EA32A7"/>
    <w:rsid w:val="00EA3CC7"/>
    <w:rsid w:val="00EA3D3A"/>
    <w:rsid w:val="00EA416D"/>
    <w:rsid w:val="00EA41A0"/>
    <w:rsid w:val="00EA4BB4"/>
    <w:rsid w:val="00EA4F76"/>
    <w:rsid w:val="00EA51D5"/>
    <w:rsid w:val="00EA57A5"/>
    <w:rsid w:val="00EA57B0"/>
    <w:rsid w:val="00EA57CE"/>
    <w:rsid w:val="00EA5DC2"/>
    <w:rsid w:val="00EA683E"/>
    <w:rsid w:val="00EA6BBC"/>
    <w:rsid w:val="00EA742C"/>
    <w:rsid w:val="00EA7A6A"/>
    <w:rsid w:val="00EA7F61"/>
    <w:rsid w:val="00EA7FCC"/>
    <w:rsid w:val="00EB01B3"/>
    <w:rsid w:val="00EB05B5"/>
    <w:rsid w:val="00EB085B"/>
    <w:rsid w:val="00EB1346"/>
    <w:rsid w:val="00EB1615"/>
    <w:rsid w:val="00EB1BF6"/>
    <w:rsid w:val="00EB2DAC"/>
    <w:rsid w:val="00EB3079"/>
    <w:rsid w:val="00EB3195"/>
    <w:rsid w:val="00EB3A6B"/>
    <w:rsid w:val="00EB3CB0"/>
    <w:rsid w:val="00EB3F31"/>
    <w:rsid w:val="00EB41C5"/>
    <w:rsid w:val="00EB42BF"/>
    <w:rsid w:val="00EB4572"/>
    <w:rsid w:val="00EB4892"/>
    <w:rsid w:val="00EB4FC0"/>
    <w:rsid w:val="00EB556C"/>
    <w:rsid w:val="00EB567D"/>
    <w:rsid w:val="00EB57A9"/>
    <w:rsid w:val="00EB5AB3"/>
    <w:rsid w:val="00EB6DD0"/>
    <w:rsid w:val="00EB6EDB"/>
    <w:rsid w:val="00EB795B"/>
    <w:rsid w:val="00EC1636"/>
    <w:rsid w:val="00EC1B58"/>
    <w:rsid w:val="00EC1E08"/>
    <w:rsid w:val="00EC2704"/>
    <w:rsid w:val="00EC27A9"/>
    <w:rsid w:val="00EC2A8E"/>
    <w:rsid w:val="00EC2BBE"/>
    <w:rsid w:val="00EC2CCF"/>
    <w:rsid w:val="00EC301C"/>
    <w:rsid w:val="00EC4A74"/>
    <w:rsid w:val="00EC4E47"/>
    <w:rsid w:val="00EC4FFF"/>
    <w:rsid w:val="00EC5491"/>
    <w:rsid w:val="00EC551B"/>
    <w:rsid w:val="00EC5810"/>
    <w:rsid w:val="00EC587C"/>
    <w:rsid w:val="00EC58B9"/>
    <w:rsid w:val="00EC5B2C"/>
    <w:rsid w:val="00EC5BB9"/>
    <w:rsid w:val="00EC6224"/>
    <w:rsid w:val="00EC648D"/>
    <w:rsid w:val="00EC66B3"/>
    <w:rsid w:val="00EC710E"/>
    <w:rsid w:val="00EC72C1"/>
    <w:rsid w:val="00EC7660"/>
    <w:rsid w:val="00EC7FBA"/>
    <w:rsid w:val="00ED0190"/>
    <w:rsid w:val="00ED0F90"/>
    <w:rsid w:val="00ED1A1F"/>
    <w:rsid w:val="00ED1AE2"/>
    <w:rsid w:val="00ED22A4"/>
    <w:rsid w:val="00ED2457"/>
    <w:rsid w:val="00ED24A2"/>
    <w:rsid w:val="00ED24FB"/>
    <w:rsid w:val="00ED2A83"/>
    <w:rsid w:val="00ED30D2"/>
    <w:rsid w:val="00ED31A8"/>
    <w:rsid w:val="00ED3271"/>
    <w:rsid w:val="00ED35EF"/>
    <w:rsid w:val="00ED3D99"/>
    <w:rsid w:val="00ED3F8E"/>
    <w:rsid w:val="00ED49F8"/>
    <w:rsid w:val="00ED538A"/>
    <w:rsid w:val="00ED5CBB"/>
    <w:rsid w:val="00ED5E8B"/>
    <w:rsid w:val="00ED679A"/>
    <w:rsid w:val="00ED6CC5"/>
    <w:rsid w:val="00ED6E5F"/>
    <w:rsid w:val="00ED7206"/>
    <w:rsid w:val="00ED766B"/>
    <w:rsid w:val="00ED79B4"/>
    <w:rsid w:val="00ED7E87"/>
    <w:rsid w:val="00EE058E"/>
    <w:rsid w:val="00EE06EE"/>
    <w:rsid w:val="00EE18D8"/>
    <w:rsid w:val="00EE1F00"/>
    <w:rsid w:val="00EE27C8"/>
    <w:rsid w:val="00EE2EBD"/>
    <w:rsid w:val="00EE37A1"/>
    <w:rsid w:val="00EE3BAF"/>
    <w:rsid w:val="00EE3DBB"/>
    <w:rsid w:val="00EE4532"/>
    <w:rsid w:val="00EE4964"/>
    <w:rsid w:val="00EE4BB7"/>
    <w:rsid w:val="00EE51FD"/>
    <w:rsid w:val="00EE557E"/>
    <w:rsid w:val="00EE5DC2"/>
    <w:rsid w:val="00EE5F0E"/>
    <w:rsid w:val="00EE63F4"/>
    <w:rsid w:val="00EE6631"/>
    <w:rsid w:val="00EE6A4F"/>
    <w:rsid w:val="00EE6C44"/>
    <w:rsid w:val="00EE6D9A"/>
    <w:rsid w:val="00EE6DC8"/>
    <w:rsid w:val="00EE732C"/>
    <w:rsid w:val="00EE7358"/>
    <w:rsid w:val="00EE7B23"/>
    <w:rsid w:val="00EF07C4"/>
    <w:rsid w:val="00EF0929"/>
    <w:rsid w:val="00EF094B"/>
    <w:rsid w:val="00EF09F6"/>
    <w:rsid w:val="00EF0A49"/>
    <w:rsid w:val="00EF0FA1"/>
    <w:rsid w:val="00EF120E"/>
    <w:rsid w:val="00EF14B2"/>
    <w:rsid w:val="00EF14F9"/>
    <w:rsid w:val="00EF1625"/>
    <w:rsid w:val="00EF2159"/>
    <w:rsid w:val="00EF2982"/>
    <w:rsid w:val="00EF2AFC"/>
    <w:rsid w:val="00EF2DDA"/>
    <w:rsid w:val="00EF2DDC"/>
    <w:rsid w:val="00EF3101"/>
    <w:rsid w:val="00EF41AE"/>
    <w:rsid w:val="00EF518A"/>
    <w:rsid w:val="00EF5B57"/>
    <w:rsid w:val="00EF5BE9"/>
    <w:rsid w:val="00EF5D7F"/>
    <w:rsid w:val="00EF6177"/>
    <w:rsid w:val="00EF62AE"/>
    <w:rsid w:val="00EF6E01"/>
    <w:rsid w:val="00EF6EF1"/>
    <w:rsid w:val="00EF6F7C"/>
    <w:rsid w:val="00EF7E4F"/>
    <w:rsid w:val="00F001B8"/>
    <w:rsid w:val="00F00493"/>
    <w:rsid w:val="00F00CE1"/>
    <w:rsid w:val="00F00DA9"/>
    <w:rsid w:val="00F019E5"/>
    <w:rsid w:val="00F01A69"/>
    <w:rsid w:val="00F02006"/>
    <w:rsid w:val="00F020A8"/>
    <w:rsid w:val="00F0269F"/>
    <w:rsid w:val="00F0295A"/>
    <w:rsid w:val="00F02DB3"/>
    <w:rsid w:val="00F02EAD"/>
    <w:rsid w:val="00F02FE4"/>
    <w:rsid w:val="00F03157"/>
    <w:rsid w:val="00F0353D"/>
    <w:rsid w:val="00F03861"/>
    <w:rsid w:val="00F038AD"/>
    <w:rsid w:val="00F039C1"/>
    <w:rsid w:val="00F03D4F"/>
    <w:rsid w:val="00F0413B"/>
    <w:rsid w:val="00F0452D"/>
    <w:rsid w:val="00F0478C"/>
    <w:rsid w:val="00F04C08"/>
    <w:rsid w:val="00F04C9B"/>
    <w:rsid w:val="00F04CA1"/>
    <w:rsid w:val="00F05168"/>
    <w:rsid w:val="00F053BF"/>
    <w:rsid w:val="00F05463"/>
    <w:rsid w:val="00F063E3"/>
    <w:rsid w:val="00F06C34"/>
    <w:rsid w:val="00F07A54"/>
    <w:rsid w:val="00F10335"/>
    <w:rsid w:val="00F105F3"/>
    <w:rsid w:val="00F109B4"/>
    <w:rsid w:val="00F10D0D"/>
    <w:rsid w:val="00F11238"/>
    <w:rsid w:val="00F11674"/>
    <w:rsid w:val="00F11E00"/>
    <w:rsid w:val="00F11FAC"/>
    <w:rsid w:val="00F12D89"/>
    <w:rsid w:val="00F12E16"/>
    <w:rsid w:val="00F12E35"/>
    <w:rsid w:val="00F13642"/>
    <w:rsid w:val="00F13834"/>
    <w:rsid w:val="00F13C36"/>
    <w:rsid w:val="00F13E7A"/>
    <w:rsid w:val="00F14F42"/>
    <w:rsid w:val="00F1524F"/>
    <w:rsid w:val="00F1536E"/>
    <w:rsid w:val="00F15460"/>
    <w:rsid w:val="00F1582F"/>
    <w:rsid w:val="00F15C51"/>
    <w:rsid w:val="00F15DF2"/>
    <w:rsid w:val="00F163F8"/>
    <w:rsid w:val="00F16A0D"/>
    <w:rsid w:val="00F16B1B"/>
    <w:rsid w:val="00F16B8B"/>
    <w:rsid w:val="00F17776"/>
    <w:rsid w:val="00F17930"/>
    <w:rsid w:val="00F17BF3"/>
    <w:rsid w:val="00F200EE"/>
    <w:rsid w:val="00F20DC1"/>
    <w:rsid w:val="00F21665"/>
    <w:rsid w:val="00F21D5A"/>
    <w:rsid w:val="00F22015"/>
    <w:rsid w:val="00F221A6"/>
    <w:rsid w:val="00F22705"/>
    <w:rsid w:val="00F22AF4"/>
    <w:rsid w:val="00F22E73"/>
    <w:rsid w:val="00F233D2"/>
    <w:rsid w:val="00F23433"/>
    <w:rsid w:val="00F236A5"/>
    <w:rsid w:val="00F2382E"/>
    <w:rsid w:val="00F238EB"/>
    <w:rsid w:val="00F23AA5"/>
    <w:rsid w:val="00F2461D"/>
    <w:rsid w:val="00F24730"/>
    <w:rsid w:val="00F24DC2"/>
    <w:rsid w:val="00F24E1E"/>
    <w:rsid w:val="00F251CF"/>
    <w:rsid w:val="00F25540"/>
    <w:rsid w:val="00F255E5"/>
    <w:rsid w:val="00F256E5"/>
    <w:rsid w:val="00F257FD"/>
    <w:rsid w:val="00F259CC"/>
    <w:rsid w:val="00F25F86"/>
    <w:rsid w:val="00F26108"/>
    <w:rsid w:val="00F26D8C"/>
    <w:rsid w:val="00F26EFF"/>
    <w:rsid w:val="00F26FF4"/>
    <w:rsid w:val="00F27739"/>
    <w:rsid w:val="00F27ED3"/>
    <w:rsid w:val="00F30147"/>
    <w:rsid w:val="00F306A2"/>
    <w:rsid w:val="00F30C2C"/>
    <w:rsid w:val="00F31A98"/>
    <w:rsid w:val="00F31D20"/>
    <w:rsid w:val="00F3228F"/>
    <w:rsid w:val="00F323F3"/>
    <w:rsid w:val="00F32471"/>
    <w:rsid w:val="00F3251B"/>
    <w:rsid w:val="00F32538"/>
    <w:rsid w:val="00F32580"/>
    <w:rsid w:val="00F326EC"/>
    <w:rsid w:val="00F32A79"/>
    <w:rsid w:val="00F32F9A"/>
    <w:rsid w:val="00F33176"/>
    <w:rsid w:val="00F338FD"/>
    <w:rsid w:val="00F33A43"/>
    <w:rsid w:val="00F33A7A"/>
    <w:rsid w:val="00F33BC6"/>
    <w:rsid w:val="00F33DD5"/>
    <w:rsid w:val="00F3428C"/>
    <w:rsid w:val="00F343CD"/>
    <w:rsid w:val="00F35125"/>
    <w:rsid w:val="00F352B9"/>
    <w:rsid w:val="00F35599"/>
    <w:rsid w:val="00F35993"/>
    <w:rsid w:val="00F35ABC"/>
    <w:rsid w:val="00F35CE5"/>
    <w:rsid w:val="00F36165"/>
    <w:rsid w:val="00F37042"/>
    <w:rsid w:val="00F3713D"/>
    <w:rsid w:val="00F371EE"/>
    <w:rsid w:val="00F378F7"/>
    <w:rsid w:val="00F37D6F"/>
    <w:rsid w:val="00F37DFB"/>
    <w:rsid w:val="00F37E93"/>
    <w:rsid w:val="00F400E0"/>
    <w:rsid w:val="00F404C4"/>
    <w:rsid w:val="00F40A65"/>
    <w:rsid w:val="00F40F9B"/>
    <w:rsid w:val="00F415C5"/>
    <w:rsid w:val="00F416B2"/>
    <w:rsid w:val="00F4179A"/>
    <w:rsid w:val="00F42850"/>
    <w:rsid w:val="00F42F32"/>
    <w:rsid w:val="00F42F81"/>
    <w:rsid w:val="00F43269"/>
    <w:rsid w:val="00F43288"/>
    <w:rsid w:val="00F43AB2"/>
    <w:rsid w:val="00F43B0B"/>
    <w:rsid w:val="00F43C88"/>
    <w:rsid w:val="00F43FA1"/>
    <w:rsid w:val="00F4406E"/>
    <w:rsid w:val="00F44097"/>
    <w:rsid w:val="00F444A9"/>
    <w:rsid w:val="00F4466B"/>
    <w:rsid w:val="00F4497A"/>
    <w:rsid w:val="00F44D37"/>
    <w:rsid w:val="00F44DE8"/>
    <w:rsid w:val="00F44FD1"/>
    <w:rsid w:val="00F450DE"/>
    <w:rsid w:val="00F454E9"/>
    <w:rsid w:val="00F457FF"/>
    <w:rsid w:val="00F4601C"/>
    <w:rsid w:val="00F461DF"/>
    <w:rsid w:val="00F46374"/>
    <w:rsid w:val="00F46577"/>
    <w:rsid w:val="00F46FE9"/>
    <w:rsid w:val="00F4706B"/>
    <w:rsid w:val="00F475B9"/>
    <w:rsid w:val="00F47BAE"/>
    <w:rsid w:val="00F47D42"/>
    <w:rsid w:val="00F47EDA"/>
    <w:rsid w:val="00F50274"/>
    <w:rsid w:val="00F50280"/>
    <w:rsid w:val="00F504B0"/>
    <w:rsid w:val="00F5056D"/>
    <w:rsid w:val="00F507AA"/>
    <w:rsid w:val="00F508F3"/>
    <w:rsid w:val="00F50A9A"/>
    <w:rsid w:val="00F515E5"/>
    <w:rsid w:val="00F51717"/>
    <w:rsid w:val="00F51853"/>
    <w:rsid w:val="00F51D25"/>
    <w:rsid w:val="00F53BDE"/>
    <w:rsid w:val="00F53CC0"/>
    <w:rsid w:val="00F5413F"/>
    <w:rsid w:val="00F542CC"/>
    <w:rsid w:val="00F54768"/>
    <w:rsid w:val="00F54A6A"/>
    <w:rsid w:val="00F54E0B"/>
    <w:rsid w:val="00F555B0"/>
    <w:rsid w:val="00F55F42"/>
    <w:rsid w:val="00F5606E"/>
    <w:rsid w:val="00F56371"/>
    <w:rsid w:val="00F56A8C"/>
    <w:rsid w:val="00F57BFD"/>
    <w:rsid w:val="00F57FC9"/>
    <w:rsid w:val="00F60286"/>
    <w:rsid w:val="00F610E5"/>
    <w:rsid w:val="00F6154A"/>
    <w:rsid w:val="00F61988"/>
    <w:rsid w:val="00F61FB6"/>
    <w:rsid w:val="00F6299D"/>
    <w:rsid w:val="00F62E57"/>
    <w:rsid w:val="00F63310"/>
    <w:rsid w:val="00F6335E"/>
    <w:rsid w:val="00F633C5"/>
    <w:rsid w:val="00F639C3"/>
    <w:rsid w:val="00F63A50"/>
    <w:rsid w:val="00F63AA4"/>
    <w:rsid w:val="00F63B75"/>
    <w:rsid w:val="00F63D02"/>
    <w:rsid w:val="00F63DA6"/>
    <w:rsid w:val="00F64004"/>
    <w:rsid w:val="00F64009"/>
    <w:rsid w:val="00F64733"/>
    <w:rsid w:val="00F64AD9"/>
    <w:rsid w:val="00F64CBE"/>
    <w:rsid w:val="00F64CFB"/>
    <w:rsid w:val="00F64DDE"/>
    <w:rsid w:val="00F66104"/>
    <w:rsid w:val="00F662D2"/>
    <w:rsid w:val="00F66899"/>
    <w:rsid w:val="00F6699F"/>
    <w:rsid w:val="00F66BC2"/>
    <w:rsid w:val="00F66EE6"/>
    <w:rsid w:val="00F67ADB"/>
    <w:rsid w:val="00F67B8C"/>
    <w:rsid w:val="00F67CC9"/>
    <w:rsid w:val="00F67D40"/>
    <w:rsid w:val="00F67D52"/>
    <w:rsid w:val="00F70024"/>
    <w:rsid w:val="00F701BC"/>
    <w:rsid w:val="00F708D5"/>
    <w:rsid w:val="00F7139F"/>
    <w:rsid w:val="00F716A5"/>
    <w:rsid w:val="00F71756"/>
    <w:rsid w:val="00F717DB"/>
    <w:rsid w:val="00F71D73"/>
    <w:rsid w:val="00F71F6B"/>
    <w:rsid w:val="00F7270B"/>
    <w:rsid w:val="00F729CB"/>
    <w:rsid w:val="00F72DED"/>
    <w:rsid w:val="00F72F24"/>
    <w:rsid w:val="00F73490"/>
    <w:rsid w:val="00F73621"/>
    <w:rsid w:val="00F73724"/>
    <w:rsid w:val="00F7391A"/>
    <w:rsid w:val="00F74A9D"/>
    <w:rsid w:val="00F75574"/>
    <w:rsid w:val="00F759C8"/>
    <w:rsid w:val="00F75FBE"/>
    <w:rsid w:val="00F76DAD"/>
    <w:rsid w:val="00F76F54"/>
    <w:rsid w:val="00F771B3"/>
    <w:rsid w:val="00F772A1"/>
    <w:rsid w:val="00F77551"/>
    <w:rsid w:val="00F7762F"/>
    <w:rsid w:val="00F77D82"/>
    <w:rsid w:val="00F8080A"/>
    <w:rsid w:val="00F80D23"/>
    <w:rsid w:val="00F8128B"/>
    <w:rsid w:val="00F812C7"/>
    <w:rsid w:val="00F81743"/>
    <w:rsid w:val="00F817F4"/>
    <w:rsid w:val="00F8191D"/>
    <w:rsid w:val="00F8209E"/>
    <w:rsid w:val="00F82C97"/>
    <w:rsid w:val="00F8346C"/>
    <w:rsid w:val="00F837E3"/>
    <w:rsid w:val="00F83B58"/>
    <w:rsid w:val="00F83EC6"/>
    <w:rsid w:val="00F845EC"/>
    <w:rsid w:val="00F848A2"/>
    <w:rsid w:val="00F84C0A"/>
    <w:rsid w:val="00F855D8"/>
    <w:rsid w:val="00F85742"/>
    <w:rsid w:val="00F85F81"/>
    <w:rsid w:val="00F867BE"/>
    <w:rsid w:val="00F86D4F"/>
    <w:rsid w:val="00F87281"/>
    <w:rsid w:val="00F8730B"/>
    <w:rsid w:val="00F8798A"/>
    <w:rsid w:val="00F87BFA"/>
    <w:rsid w:val="00F87C30"/>
    <w:rsid w:val="00F87EA6"/>
    <w:rsid w:val="00F87ED4"/>
    <w:rsid w:val="00F90050"/>
    <w:rsid w:val="00F91389"/>
    <w:rsid w:val="00F917CA"/>
    <w:rsid w:val="00F9181D"/>
    <w:rsid w:val="00F91C58"/>
    <w:rsid w:val="00F91EE0"/>
    <w:rsid w:val="00F92037"/>
    <w:rsid w:val="00F92086"/>
    <w:rsid w:val="00F92148"/>
    <w:rsid w:val="00F92547"/>
    <w:rsid w:val="00F926E6"/>
    <w:rsid w:val="00F9295B"/>
    <w:rsid w:val="00F92E9C"/>
    <w:rsid w:val="00F930A1"/>
    <w:rsid w:val="00F9336D"/>
    <w:rsid w:val="00F935C1"/>
    <w:rsid w:val="00F9360F"/>
    <w:rsid w:val="00F9364F"/>
    <w:rsid w:val="00F93A88"/>
    <w:rsid w:val="00F93CE6"/>
    <w:rsid w:val="00F93FA6"/>
    <w:rsid w:val="00F9416F"/>
    <w:rsid w:val="00F94BC6"/>
    <w:rsid w:val="00F94EE4"/>
    <w:rsid w:val="00F94FB6"/>
    <w:rsid w:val="00F952DD"/>
    <w:rsid w:val="00F953A6"/>
    <w:rsid w:val="00F95548"/>
    <w:rsid w:val="00F9563C"/>
    <w:rsid w:val="00F957D9"/>
    <w:rsid w:val="00F959C1"/>
    <w:rsid w:val="00F95B78"/>
    <w:rsid w:val="00F95EE0"/>
    <w:rsid w:val="00F96987"/>
    <w:rsid w:val="00F969FD"/>
    <w:rsid w:val="00F96A07"/>
    <w:rsid w:val="00F96BEA"/>
    <w:rsid w:val="00F96C49"/>
    <w:rsid w:val="00F96D3B"/>
    <w:rsid w:val="00F96D44"/>
    <w:rsid w:val="00F96F1C"/>
    <w:rsid w:val="00F96FB6"/>
    <w:rsid w:val="00F9731D"/>
    <w:rsid w:val="00F97929"/>
    <w:rsid w:val="00FA00B6"/>
    <w:rsid w:val="00FA062E"/>
    <w:rsid w:val="00FA0860"/>
    <w:rsid w:val="00FA103F"/>
    <w:rsid w:val="00FA13B7"/>
    <w:rsid w:val="00FA1AAE"/>
    <w:rsid w:val="00FA226B"/>
    <w:rsid w:val="00FA26C6"/>
    <w:rsid w:val="00FA3347"/>
    <w:rsid w:val="00FA3527"/>
    <w:rsid w:val="00FA3776"/>
    <w:rsid w:val="00FA398B"/>
    <w:rsid w:val="00FA40BA"/>
    <w:rsid w:val="00FA47BE"/>
    <w:rsid w:val="00FA48E3"/>
    <w:rsid w:val="00FA4D10"/>
    <w:rsid w:val="00FA50CA"/>
    <w:rsid w:val="00FA51FB"/>
    <w:rsid w:val="00FA526D"/>
    <w:rsid w:val="00FA5BE0"/>
    <w:rsid w:val="00FA5F72"/>
    <w:rsid w:val="00FA639C"/>
    <w:rsid w:val="00FA6AA8"/>
    <w:rsid w:val="00FA6AF0"/>
    <w:rsid w:val="00FA6F36"/>
    <w:rsid w:val="00FA763C"/>
    <w:rsid w:val="00FB0643"/>
    <w:rsid w:val="00FB0B2C"/>
    <w:rsid w:val="00FB0CD4"/>
    <w:rsid w:val="00FB121B"/>
    <w:rsid w:val="00FB17A9"/>
    <w:rsid w:val="00FB19BA"/>
    <w:rsid w:val="00FB266E"/>
    <w:rsid w:val="00FB267D"/>
    <w:rsid w:val="00FB2943"/>
    <w:rsid w:val="00FB328D"/>
    <w:rsid w:val="00FB3E6F"/>
    <w:rsid w:val="00FB40A7"/>
    <w:rsid w:val="00FB5455"/>
    <w:rsid w:val="00FB5A9E"/>
    <w:rsid w:val="00FB5D21"/>
    <w:rsid w:val="00FB5EFA"/>
    <w:rsid w:val="00FB609B"/>
    <w:rsid w:val="00FB751B"/>
    <w:rsid w:val="00FC0EB6"/>
    <w:rsid w:val="00FC0FB8"/>
    <w:rsid w:val="00FC1203"/>
    <w:rsid w:val="00FC1251"/>
    <w:rsid w:val="00FC1363"/>
    <w:rsid w:val="00FC144C"/>
    <w:rsid w:val="00FC1A34"/>
    <w:rsid w:val="00FC1B56"/>
    <w:rsid w:val="00FC2052"/>
    <w:rsid w:val="00FC27B4"/>
    <w:rsid w:val="00FC2A62"/>
    <w:rsid w:val="00FC3993"/>
    <w:rsid w:val="00FC43BB"/>
    <w:rsid w:val="00FC4ADF"/>
    <w:rsid w:val="00FC4F6A"/>
    <w:rsid w:val="00FC51B1"/>
    <w:rsid w:val="00FC5D81"/>
    <w:rsid w:val="00FC6BED"/>
    <w:rsid w:val="00FC6BFE"/>
    <w:rsid w:val="00FC6FCC"/>
    <w:rsid w:val="00FC70D1"/>
    <w:rsid w:val="00FC772D"/>
    <w:rsid w:val="00FC7F93"/>
    <w:rsid w:val="00FD092A"/>
    <w:rsid w:val="00FD0AD4"/>
    <w:rsid w:val="00FD1126"/>
    <w:rsid w:val="00FD20B8"/>
    <w:rsid w:val="00FD221F"/>
    <w:rsid w:val="00FD2EFD"/>
    <w:rsid w:val="00FD309F"/>
    <w:rsid w:val="00FD3A1F"/>
    <w:rsid w:val="00FD3DBD"/>
    <w:rsid w:val="00FD4280"/>
    <w:rsid w:val="00FD44B1"/>
    <w:rsid w:val="00FD5475"/>
    <w:rsid w:val="00FD5506"/>
    <w:rsid w:val="00FD6065"/>
    <w:rsid w:val="00FD60BA"/>
    <w:rsid w:val="00FD63CF"/>
    <w:rsid w:val="00FD66CA"/>
    <w:rsid w:val="00FD670B"/>
    <w:rsid w:val="00FD7CD6"/>
    <w:rsid w:val="00FD7F2D"/>
    <w:rsid w:val="00FE0450"/>
    <w:rsid w:val="00FE09A8"/>
    <w:rsid w:val="00FE0A97"/>
    <w:rsid w:val="00FE0B19"/>
    <w:rsid w:val="00FE0BA1"/>
    <w:rsid w:val="00FE0C70"/>
    <w:rsid w:val="00FE155E"/>
    <w:rsid w:val="00FE1B07"/>
    <w:rsid w:val="00FE1B69"/>
    <w:rsid w:val="00FE2589"/>
    <w:rsid w:val="00FE2CFA"/>
    <w:rsid w:val="00FE2EEA"/>
    <w:rsid w:val="00FE32FA"/>
    <w:rsid w:val="00FE3B4D"/>
    <w:rsid w:val="00FE3EA4"/>
    <w:rsid w:val="00FE400C"/>
    <w:rsid w:val="00FE413B"/>
    <w:rsid w:val="00FE418A"/>
    <w:rsid w:val="00FE4195"/>
    <w:rsid w:val="00FE43F6"/>
    <w:rsid w:val="00FE4479"/>
    <w:rsid w:val="00FE49DA"/>
    <w:rsid w:val="00FE4B30"/>
    <w:rsid w:val="00FE5059"/>
    <w:rsid w:val="00FE578B"/>
    <w:rsid w:val="00FE5E34"/>
    <w:rsid w:val="00FE6017"/>
    <w:rsid w:val="00FE6726"/>
    <w:rsid w:val="00FE6A2A"/>
    <w:rsid w:val="00FE6B70"/>
    <w:rsid w:val="00FE7A13"/>
    <w:rsid w:val="00FF094E"/>
    <w:rsid w:val="00FF0AA3"/>
    <w:rsid w:val="00FF0BFE"/>
    <w:rsid w:val="00FF126A"/>
    <w:rsid w:val="00FF144E"/>
    <w:rsid w:val="00FF1759"/>
    <w:rsid w:val="00FF1FDD"/>
    <w:rsid w:val="00FF217A"/>
    <w:rsid w:val="00FF24AF"/>
    <w:rsid w:val="00FF2677"/>
    <w:rsid w:val="00FF3283"/>
    <w:rsid w:val="00FF3406"/>
    <w:rsid w:val="00FF36EA"/>
    <w:rsid w:val="00FF3A3A"/>
    <w:rsid w:val="00FF3B28"/>
    <w:rsid w:val="00FF3BBD"/>
    <w:rsid w:val="00FF49D4"/>
    <w:rsid w:val="00FF4B03"/>
    <w:rsid w:val="00FF53E2"/>
    <w:rsid w:val="00FF5867"/>
    <w:rsid w:val="00FF5879"/>
    <w:rsid w:val="00FF5EA3"/>
    <w:rsid w:val="00FF5EC7"/>
    <w:rsid w:val="00FF6191"/>
    <w:rsid w:val="00FF6838"/>
    <w:rsid w:val="00FF6AEF"/>
    <w:rsid w:val="00FF700F"/>
    <w:rsid w:val="00FF70F0"/>
    <w:rsid w:val="00FF75EE"/>
    <w:rsid w:val="00FF767A"/>
    <w:rsid w:val="00FF7D30"/>
    <w:rsid w:val="00FF7FFB"/>
    <w:rsid w:val="2A6AAE1C"/>
    <w:rsid w:val="3464DEA5"/>
    <w:rsid w:val="377D9712"/>
    <w:rsid w:val="3CB0B469"/>
    <w:rsid w:val="40FD9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CE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uiPriority="9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24A8"/>
    <w:pPr>
      <w:suppressAutoHyphens/>
      <w:spacing w:after="80" w:line="276" w:lineRule="auto"/>
      <w:jc w:val="both"/>
    </w:pPr>
    <w:rPr>
      <w:rFonts w:ascii="Tahoma" w:eastAsia="Times New Roman" w:hAnsi="Tahoma"/>
      <w:sz w:val="19"/>
      <w:szCs w:val="24"/>
      <w:lang w:eastAsia="ar-SA"/>
    </w:rPr>
  </w:style>
  <w:style w:type="paragraph" w:styleId="Nadpis10">
    <w:name w:val="heading 1"/>
    <w:basedOn w:val="Normln"/>
    <w:next w:val="Normln"/>
    <w:link w:val="Nadpis1Char"/>
    <w:uiPriority w:val="9"/>
    <w:qFormat/>
    <w:rsid w:val="00197061"/>
    <w:pPr>
      <w:keepNext/>
      <w:numPr>
        <w:numId w:val="2"/>
      </w:numPr>
      <w:suppressAutoHyphens w:val="0"/>
      <w:spacing w:before="240" w:after="60"/>
      <w:outlineLvl w:val="0"/>
    </w:pPr>
    <w:rPr>
      <w:b/>
      <w:bCs/>
      <w:kern w:val="32"/>
      <w:u w:val="single"/>
      <w:lang w:val="x-none" w:eastAsia="x-none"/>
    </w:rPr>
  </w:style>
  <w:style w:type="paragraph" w:styleId="Nadpis2">
    <w:name w:val="heading 2"/>
    <w:basedOn w:val="Normln"/>
    <w:link w:val="Nadpis2Char"/>
    <w:uiPriority w:val="99"/>
    <w:qFormat/>
    <w:rsid w:val="00AF196F"/>
    <w:pPr>
      <w:numPr>
        <w:ilvl w:val="1"/>
        <w:numId w:val="2"/>
      </w:numPr>
      <w:spacing w:after="120"/>
      <w:outlineLvl w:val="1"/>
    </w:pPr>
    <w:rPr>
      <w:rFonts w:ascii="Aptos" w:eastAsia="SimSun" w:hAnsi="Aptos"/>
      <w:bCs/>
      <w:iCs/>
      <w:sz w:val="22"/>
      <w:lang w:eastAsia="x-none"/>
    </w:rPr>
  </w:style>
  <w:style w:type="paragraph" w:styleId="Nadpis3">
    <w:name w:val="heading 3"/>
    <w:aliases w:val="Podpodkapitola,adpis 3,Záhlaví 3,V_Head3,V_Head31,V_Head32,Podkapitola2,ASAPHeading 3,overview,Nadpis 3T,PA Minor Section,(Alt+3)10 C Char,Odstavec,3Überschrift 3,4Überschrift 3,5Überschrift 3,6Überschrift 3,7Überschrift 3,8Überschrift 3,MUS3,H"/>
    <w:basedOn w:val="Normln"/>
    <w:next w:val="Normln"/>
    <w:link w:val="Nadpis3Char"/>
    <w:qFormat/>
    <w:rsid w:val="006C793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4">
    <w:name w:val="heading 4"/>
    <w:basedOn w:val="Normln"/>
    <w:next w:val="Normln"/>
    <w:link w:val="Nadpis4Char"/>
    <w:uiPriority w:val="9"/>
    <w:qFormat/>
    <w:rsid w:val="006826E2"/>
    <w:pPr>
      <w:keepNext/>
      <w:numPr>
        <w:ilvl w:val="3"/>
        <w:numId w:val="2"/>
      </w:numPr>
      <w:autoSpaceDE w:val="0"/>
      <w:outlineLvl w:val="3"/>
    </w:pPr>
    <w:rPr>
      <w:bCs/>
      <w:color w:val="010000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9"/>
    <w:qFormat/>
    <w:rsid w:val="00004A13"/>
    <w:pPr>
      <w:keepNext/>
      <w:tabs>
        <w:tab w:val="left" w:pos="-2280"/>
      </w:tabs>
      <w:suppressAutoHyphens w:val="0"/>
      <w:spacing w:before="120"/>
      <w:ind w:left="840" w:firstLine="284"/>
      <w:outlineLvl w:val="4"/>
    </w:pPr>
    <w:rPr>
      <w:rFonts w:eastAsia="Calibri"/>
      <w:b/>
      <w:bCs/>
      <w:lang w:val="x-none"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6C7937"/>
    <w:pPr>
      <w:keepNext/>
      <w:numPr>
        <w:ilvl w:val="5"/>
        <w:numId w:val="2"/>
      </w:numPr>
      <w:pBdr>
        <w:top w:val="single" w:sz="4" w:space="1" w:color="000000" w:shadow="1"/>
        <w:left w:val="single" w:sz="4" w:space="1" w:color="000000" w:shadow="1"/>
        <w:bottom w:val="single" w:sz="4" w:space="1" w:color="000000" w:shadow="1"/>
        <w:right w:val="single" w:sz="4" w:space="1" w:color="000000" w:shadow="1"/>
      </w:pBdr>
      <w:spacing w:line="240" w:lineRule="atLeast"/>
      <w:outlineLvl w:val="5"/>
    </w:pPr>
    <w:rPr>
      <w:b/>
      <w:bCs/>
      <w:lang w:val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6C7937"/>
    <w:pPr>
      <w:keepNext/>
      <w:numPr>
        <w:ilvl w:val="6"/>
        <w:numId w:val="2"/>
      </w:numPr>
      <w:outlineLvl w:val="6"/>
    </w:pPr>
    <w:rPr>
      <w:b/>
      <w:bCs/>
      <w:lang w:val="x-none"/>
    </w:rPr>
  </w:style>
  <w:style w:type="paragraph" w:styleId="Nadpis8">
    <w:name w:val="heading 8"/>
    <w:basedOn w:val="Normln"/>
    <w:next w:val="Normln"/>
    <w:link w:val="Nadpis8Char"/>
    <w:qFormat/>
    <w:rsid w:val="00004A13"/>
    <w:pPr>
      <w:keepNext/>
      <w:suppressAutoHyphens w:val="0"/>
      <w:spacing w:before="120" w:line="240" w:lineRule="atLeast"/>
      <w:ind w:left="2041" w:hanging="1332"/>
      <w:outlineLvl w:val="7"/>
    </w:pPr>
    <w:rPr>
      <w:rFonts w:eastAsia="Calibri"/>
      <w:b/>
      <w:bCs/>
      <w:color w:val="0000FF"/>
      <w:u w:val="single"/>
      <w:lang w:val="x-none"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004A13"/>
    <w:pPr>
      <w:keepNext/>
      <w:pBdr>
        <w:top w:val="single" w:sz="4" w:space="1" w:color="auto" w:shadow="1"/>
        <w:left w:val="single" w:sz="4" w:space="0" w:color="auto" w:shadow="1"/>
        <w:bottom w:val="single" w:sz="4" w:space="0" w:color="auto" w:shadow="1"/>
        <w:right w:val="single" w:sz="4" w:space="31" w:color="auto" w:shadow="1"/>
      </w:pBdr>
      <w:suppressAutoHyphens w:val="0"/>
      <w:spacing w:before="120" w:line="240" w:lineRule="atLeast"/>
      <w:ind w:left="1418" w:right="1557" w:firstLine="142"/>
      <w:outlineLvl w:val="8"/>
    </w:pPr>
    <w:rPr>
      <w:rFonts w:eastAsia="Calibri"/>
      <w:b/>
      <w:bCs/>
      <w:szCs w:val="20"/>
      <w:lang w:val="x-non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0"/>
    <w:uiPriority w:val="9"/>
    <w:rsid w:val="00197061"/>
    <w:rPr>
      <w:rFonts w:ascii="Tahoma" w:eastAsia="Times New Roman" w:hAnsi="Tahoma"/>
      <w:b/>
      <w:bCs/>
      <w:kern w:val="32"/>
      <w:sz w:val="19"/>
      <w:szCs w:val="24"/>
      <w:u w:val="single"/>
      <w:lang w:val="x-none" w:eastAsia="x-none"/>
    </w:rPr>
  </w:style>
  <w:style w:type="character" w:customStyle="1" w:styleId="Nadpis2Char">
    <w:name w:val="Nadpis 2 Char"/>
    <w:link w:val="Nadpis2"/>
    <w:uiPriority w:val="99"/>
    <w:rsid w:val="00AF196F"/>
    <w:rPr>
      <w:rFonts w:ascii="Aptos" w:eastAsia="SimSun" w:hAnsi="Aptos"/>
      <w:bCs/>
      <w:iCs/>
      <w:sz w:val="22"/>
      <w:szCs w:val="24"/>
      <w:lang w:eastAsia="x-none"/>
    </w:rPr>
  </w:style>
  <w:style w:type="character" w:customStyle="1" w:styleId="Nadpis3Char">
    <w:name w:val="Nadpis 3 Char"/>
    <w:aliases w:val="Podpodkapitola Char,adpis 3 Char,Záhlaví 3 Char,V_Head3 Char,V_Head31 Char,V_Head32 Char,Podkapitola2 Char,ASAPHeading 3 Char,overview Char,Nadpis 3T Char,PA Minor Section Char,(Alt+3)10 C Char Char,Odstavec Char,3Überschrift 3 Char,H Char"/>
    <w:link w:val="Nadpis3"/>
    <w:rsid w:val="006C7937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dpis4Char">
    <w:name w:val="Nadpis 4 Char"/>
    <w:link w:val="Nadpis4"/>
    <w:uiPriority w:val="9"/>
    <w:rsid w:val="006826E2"/>
    <w:rPr>
      <w:rFonts w:ascii="Tahoma" w:eastAsia="Times New Roman" w:hAnsi="Tahoma"/>
      <w:bCs/>
      <w:color w:val="010000"/>
      <w:sz w:val="19"/>
      <w:szCs w:val="22"/>
      <w:lang w:val="x-none" w:eastAsia="ar-SA"/>
    </w:rPr>
  </w:style>
  <w:style w:type="character" w:customStyle="1" w:styleId="Nadpis6Char">
    <w:name w:val="Nadpis 6 Char"/>
    <w:link w:val="Nadpis6"/>
    <w:uiPriority w:val="99"/>
    <w:rsid w:val="006C7937"/>
    <w:rPr>
      <w:rFonts w:ascii="Tahoma" w:eastAsia="Times New Roman" w:hAnsi="Tahoma"/>
      <w:b/>
      <w:bCs/>
      <w:sz w:val="19"/>
      <w:szCs w:val="24"/>
      <w:lang w:val="en-US" w:eastAsia="ar-SA"/>
    </w:rPr>
  </w:style>
  <w:style w:type="character" w:customStyle="1" w:styleId="Nadpis7Char">
    <w:name w:val="Nadpis 7 Char"/>
    <w:link w:val="Nadpis7"/>
    <w:uiPriority w:val="99"/>
    <w:rsid w:val="006C7937"/>
    <w:rPr>
      <w:rFonts w:ascii="Tahoma" w:eastAsia="Times New Roman" w:hAnsi="Tahoma"/>
      <w:b/>
      <w:bCs/>
      <w:sz w:val="19"/>
      <w:szCs w:val="24"/>
      <w:lang w:val="x-none" w:eastAsia="ar-SA"/>
    </w:rPr>
  </w:style>
  <w:style w:type="character" w:customStyle="1" w:styleId="WW8Num1z2">
    <w:name w:val="WW8Num1z2"/>
    <w:uiPriority w:val="99"/>
    <w:rsid w:val="006C7937"/>
  </w:style>
  <w:style w:type="character" w:styleId="slostrnky">
    <w:name w:val="page number"/>
    <w:uiPriority w:val="99"/>
    <w:rsid w:val="006C7937"/>
    <w:rPr>
      <w:rFonts w:cs="Times New Roman"/>
    </w:rPr>
  </w:style>
  <w:style w:type="character" w:customStyle="1" w:styleId="platne1">
    <w:name w:val="platne1"/>
    <w:uiPriority w:val="99"/>
    <w:rsid w:val="006C7937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6C7937"/>
    <w:pPr>
      <w:tabs>
        <w:tab w:val="left" w:pos="0"/>
      </w:tabs>
      <w:spacing w:line="240" w:lineRule="atLeast"/>
      <w:jc w:val="center"/>
    </w:pPr>
    <w:rPr>
      <w:rFonts w:ascii="Arial" w:hAnsi="Arial"/>
      <w:b/>
      <w:bCs/>
      <w:lang w:val="x-none"/>
    </w:rPr>
  </w:style>
  <w:style w:type="character" w:customStyle="1" w:styleId="ZkladntextChar">
    <w:name w:val="Základní text Char"/>
    <w:link w:val="Zkladntext"/>
    <w:uiPriority w:val="99"/>
    <w:rsid w:val="006C7937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NormalJustified">
    <w:name w:val="Normal (Justified)"/>
    <w:basedOn w:val="Normln"/>
    <w:uiPriority w:val="99"/>
    <w:rsid w:val="006C7937"/>
    <w:pPr>
      <w:widowControl w:val="0"/>
    </w:pPr>
    <w:rPr>
      <w:kern w:val="1"/>
    </w:rPr>
  </w:style>
  <w:style w:type="paragraph" w:styleId="Zkladntextodsazen">
    <w:name w:val="Body Text Indent"/>
    <w:basedOn w:val="Normln"/>
    <w:link w:val="ZkladntextodsazenChar"/>
    <w:uiPriority w:val="99"/>
    <w:rsid w:val="006C7937"/>
    <w:pPr>
      <w:autoSpaceDE w:val="0"/>
    </w:pPr>
    <w:rPr>
      <w:rFonts w:ascii="Verdana" w:hAnsi="Verdana"/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uiPriority w:val="99"/>
    <w:rsid w:val="006C7937"/>
    <w:rPr>
      <w:rFonts w:ascii="Verdana" w:eastAsia="Times New Roman" w:hAnsi="Verdana" w:cs="Verdana"/>
      <w:sz w:val="20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6C7937"/>
    <w:pPr>
      <w:tabs>
        <w:tab w:val="left" w:pos="0"/>
        <w:tab w:val="right" w:pos="8953"/>
      </w:tabs>
      <w:autoSpaceDE w:val="0"/>
      <w:spacing w:before="120" w:line="240" w:lineRule="atLeast"/>
      <w:ind w:firstLine="714"/>
    </w:pPr>
    <w:rPr>
      <w:rFonts w:ascii="Arial" w:hAnsi="Arial"/>
      <w:sz w:val="20"/>
      <w:szCs w:val="20"/>
      <w:lang w:val="x-none"/>
    </w:rPr>
  </w:style>
  <w:style w:type="character" w:customStyle="1" w:styleId="Zkladntextodsazen2Char">
    <w:name w:val="Základní text odsazený 2 Char"/>
    <w:link w:val="Zkladntextodsazen2"/>
    <w:uiPriority w:val="99"/>
    <w:rsid w:val="006C7937"/>
    <w:rPr>
      <w:rFonts w:ascii="Arial" w:eastAsia="Times New Roman" w:hAnsi="Arial" w:cs="Arial"/>
      <w:lang w:eastAsia="ar-SA"/>
    </w:rPr>
  </w:style>
  <w:style w:type="paragraph" w:styleId="Zkladntext3">
    <w:name w:val="Body Text 3"/>
    <w:basedOn w:val="Normln"/>
    <w:link w:val="Zkladntext3Char"/>
    <w:uiPriority w:val="99"/>
    <w:rsid w:val="006C7937"/>
    <w:pPr>
      <w:jc w:val="center"/>
    </w:pPr>
    <w:rPr>
      <w:lang w:val="x-none"/>
    </w:rPr>
  </w:style>
  <w:style w:type="character" w:customStyle="1" w:styleId="Zkladntext3Char">
    <w:name w:val="Základní text 3 Char"/>
    <w:link w:val="Zkladntext3"/>
    <w:uiPriority w:val="99"/>
    <w:rsid w:val="006C79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uiPriority w:val="99"/>
    <w:rsid w:val="006C7937"/>
    <w:pPr>
      <w:spacing w:before="120"/>
    </w:pPr>
    <w:rPr>
      <w:rFonts w:ascii="Verdana" w:hAnsi="Verdana"/>
      <w:sz w:val="20"/>
      <w:szCs w:val="20"/>
      <w:lang w:val="x-none"/>
    </w:rPr>
  </w:style>
  <w:style w:type="character" w:customStyle="1" w:styleId="Zkladntext2Char">
    <w:name w:val="Základní text 2 Char"/>
    <w:link w:val="Zkladntext2"/>
    <w:uiPriority w:val="99"/>
    <w:rsid w:val="006C7937"/>
    <w:rPr>
      <w:rFonts w:ascii="Verdana" w:eastAsia="Times New Roman" w:hAnsi="Verdana" w:cs="Verdana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6C79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C79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6C793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6C793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Zkladntextodsazen3">
    <w:name w:val="Body Text Indent 3"/>
    <w:basedOn w:val="Normln"/>
    <w:link w:val="Zkladntextodsazen3Char"/>
    <w:uiPriority w:val="99"/>
    <w:rsid w:val="006C7937"/>
    <w:pPr>
      <w:tabs>
        <w:tab w:val="left" w:pos="120"/>
      </w:tabs>
      <w:ind w:left="567" w:firstLine="33"/>
    </w:pPr>
    <w:rPr>
      <w:rFonts w:ascii="Verdana" w:hAnsi="Verdana"/>
      <w:sz w:val="20"/>
      <w:szCs w:val="20"/>
      <w:lang w:val="x-none"/>
    </w:rPr>
  </w:style>
  <w:style w:type="character" w:customStyle="1" w:styleId="Zkladntextodsazen3Char">
    <w:name w:val="Základní text odsazený 3 Char"/>
    <w:link w:val="Zkladntextodsazen3"/>
    <w:uiPriority w:val="99"/>
    <w:rsid w:val="006C7937"/>
    <w:rPr>
      <w:rFonts w:ascii="Verdana" w:eastAsia="Times New Roman" w:hAnsi="Verdana" w:cs="Verdana"/>
      <w:sz w:val="20"/>
      <w:szCs w:val="20"/>
      <w:lang w:eastAsia="ar-SA"/>
    </w:rPr>
  </w:style>
  <w:style w:type="paragraph" w:styleId="Textvbloku">
    <w:name w:val="Block Text"/>
    <w:basedOn w:val="Normln"/>
    <w:uiPriority w:val="99"/>
    <w:rsid w:val="006C7937"/>
    <w:pPr>
      <w:autoSpaceDE w:val="0"/>
      <w:ind w:left="480" w:right="-256"/>
    </w:pPr>
    <w:rPr>
      <w:color w:val="000000"/>
      <w:sz w:val="22"/>
      <w:szCs w:val="22"/>
    </w:rPr>
  </w:style>
  <w:style w:type="paragraph" w:customStyle="1" w:styleId="NormlnsWWW5">
    <w:name w:val="Normální (síť WWW)5"/>
    <w:basedOn w:val="Normln"/>
    <w:uiPriority w:val="99"/>
    <w:rsid w:val="006C7937"/>
    <w:pPr>
      <w:spacing w:before="50" w:after="100"/>
    </w:pPr>
    <w:rPr>
      <w:rFonts w:eastAsia="Arial Unicode MS" w:cs="Tahoma"/>
      <w:sz w:val="22"/>
      <w:szCs w:val="22"/>
    </w:rPr>
  </w:style>
  <w:style w:type="paragraph" w:styleId="Prosttext">
    <w:name w:val="Plain Text"/>
    <w:basedOn w:val="Normln"/>
    <w:link w:val="ProsttextChar"/>
    <w:uiPriority w:val="99"/>
    <w:rsid w:val="006C7937"/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uiPriority w:val="99"/>
    <w:rsid w:val="006C7937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psmene">
    <w:name w:val="Text písmene"/>
    <w:basedOn w:val="Normln"/>
    <w:uiPriority w:val="99"/>
    <w:rsid w:val="006C7937"/>
    <w:pPr>
      <w:tabs>
        <w:tab w:val="num" w:pos="0"/>
      </w:tabs>
      <w:ind w:left="-425"/>
    </w:pPr>
  </w:style>
  <w:style w:type="paragraph" w:customStyle="1" w:styleId="Textodstavce">
    <w:name w:val="Text odstavce"/>
    <w:basedOn w:val="Normln"/>
    <w:uiPriority w:val="99"/>
    <w:rsid w:val="006C7937"/>
    <w:pPr>
      <w:numPr>
        <w:numId w:val="1"/>
      </w:numPr>
      <w:tabs>
        <w:tab w:val="left" w:pos="851"/>
      </w:tabs>
      <w:spacing w:before="120" w:after="120"/>
    </w:pPr>
  </w:style>
  <w:style w:type="paragraph" w:styleId="Textkomente">
    <w:name w:val="annotation text"/>
    <w:basedOn w:val="Normln"/>
    <w:link w:val="TextkomenteChar"/>
    <w:uiPriority w:val="99"/>
    <w:rsid w:val="006C793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6C79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C793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79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Odkaznakoment">
    <w:name w:val="annotation reference"/>
    <w:uiPriority w:val="99"/>
    <w:rsid w:val="006C7937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6C7937"/>
    <w:rPr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C793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Barevnstnovnzvraznn11">
    <w:name w:val="Barevné stínování – zvýraznění 11"/>
    <w:hidden/>
    <w:uiPriority w:val="99"/>
    <w:semiHidden/>
    <w:rsid w:val="006C793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arevnseznamzvraznn11">
    <w:name w:val="Barevný seznam – zvýraznění 11"/>
    <w:basedOn w:val="Normln"/>
    <w:link w:val="Barevnseznamzvraznn1Char"/>
    <w:uiPriority w:val="34"/>
    <w:qFormat/>
    <w:rsid w:val="006C7937"/>
    <w:pPr>
      <w:ind w:left="708"/>
    </w:pPr>
    <w:rPr>
      <w:lang w:val="x-none"/>
    </w:rPr>
  </w:style>
  <w:style w:type="paragraph" w:styleId="Obsah1">
    <w:name w:val="toc 1"/>
    <w:basedOn w:val="Normln"/>
    <w:next w:val="Normln"/>
    <w:autoRedefine/>
    <w:uiPriority w:val="39"/>
    <w:qFormat/>
    <w:rsid w:val="00826268"/>
    <w:pPr>
      <w:tabs>
        <w:tab w:val="left" w:pos="480"/>
        <w:tab w:val="right" w:leader="dot" w:pos="9771"/>
      </w:tabs>
      <w:spacing w:before="120" w:after="120"/>
    </w:pPr>
    <w:rPr>
      <w:rFonts w:ascii="Aptos" w:hAnsi="Aptos" w:cs="Calibri"/>
      <w:b/>
      <w:bCs/>
      <w:iCs/>
      <w:noProof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qFormat/>
    <w:rsid w:val="008D1266"/>
    <w:pPr>
      <w:ind w:left="240"/>
    </w:pPr>
    <w:rPr>
      <w:rFonts w:cs="Calibri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qFormat/>
    <w:rsid w:val="008D1266"/>
    <w:pPr>
      <w:ind w:left="480"/>
    </w:pPr>
    <w:rPr>
      <w:rFonts w:cs="Calibri"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rsid w:val="006C7937"/>
    <w:pPr>
      <w:ind w:left="72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rsid w:val="006C7937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rsid w:val="006C7937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rsid w:val="006C7937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rsid w:val="006C7937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rsid w:val="006C7937"/>
    <w:pPr>
      <w:ind w:left="1920"/>
    </w:pPr>
    <w:rPr>
      <w:rFonts w:ascii="Calibri" w:hAnsi="Calibri" w:cs="Calibri"/>
      <w:sz w:val="18"/>
      <w:szCs w:val="18"/>
    </w:rPr>
  </w:style>
  <w:style w:type="character" w:styleId="Hypertextovodkaz">
    <w:name w:val="Hyperlink"/>
    <w:uiPriority w:val="99"/>
    <w:rsid w:val="006C7937"/>
    <w:rPr>
      <w:rFonts w:cs="Times New Roman"/>
      <w:color w:val="0000FF"/>
      <w:u w:val="single"/>
    </w:rPr>
  </w:style>
  <w:style w:type="table" w:styleId="Mkatabulky">
    <w:name w:val="Table Grid"/>
    <w:basedOn w:val="Normlntabulka"/>
    <w:rsid w:val="006C793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iPriority w:val="99"/>
    <w:unhideWhenUsed/>
    <w:rsid w:val="006C7937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apple-converted-space">
    <w:name w:val="apple-converted-space"/>
    <w:rsid w:val="006C7937"/>
  </w:style>
  <w:style w:type="paragraph" w:customStyle="1" w:styleId="Stednmka21">
    <w:name w:val="Střední mřížka 21"/>
    <w:uiPriority w:val="1"/>
    <w:qFormat/>
    <w:rsid w:val="0090630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30">
    <w:name w:val="Základní text (3)_"/>
    <w:link w:val="Zkladntext31"/>
    <w:rsid w:val="00941CFA"/>
    <w:rPr>
      <w:rFonts w:ascii="Segoe UI" w:eastAsia="Segoe UI" w:hAnsi="Segoe UI" w:cs="Segoe UI"/>
      <w:sz w:val="17"/>
      <w:szCs w:val="17"/>
      <w:shd w:val="clear" w:color="auto" w:fill="FFFFFF"/>
    </w:rPr>
  </w:style>
  <w:style w:type="character" w:customStyle="1" w:styleId="ZhlavneboZpat">
    <w:name w:val="Záhlaví nebo Zápatí_"/>
    <w:rsid w:val="00941CFA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10"/>
      <w:sz w:val="11"/>
      <w:szCs w:val="11"/>
      <w:u w:val="none"/>
    </w:rPr>
  </w:style>
  <w:style w:type="character" w:customStyle="1" w:styleId="ZhlavneboZpat0">
    <w:name w:val="Záhlaví nebo Zápatí"/>
    <w:rsid w:val="00941CFA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cs-CZ" w:eastAsia="cs-CZ" w:bidi="cs-CZ"/>
    </w:rPr>
  </w:style>
  <w:style w:type="character" w:customStyle="1" w:styleId="Zkladntext20">
    <w:name w:val="Základní text (2)_"/>
    <w:link w:val="Zkladntext21"/>
    <w:rsid w:val="00941CFA"/>
    <w:rPr>
      <w:rFonts w:ascii="Segoe UI" w:eastAsia="Segoe UI" w:hAnsi="Segoe UI" w:cs="Segoe UI"/>
      <w:sz w:val="17"/>
      <w:szCs w:val="17"/>
      <w:shd w:val="clear" w:color="auto" w:fill="FFFFFF"/>
    </w:rPr>
  </w:style>
  <w:style w:type="character" w:customStyle="1" w:styleId="ZhlavneboZpatCandara19ptKurzvaMalpsmenadkovn-2pt">
    <w:name w:val="Záhlaví nebo Zápatí + Candara;19 pt;Kurzíva;Malá písmena;Řádkování -2 pt"/>
    <w:rsid w:val="00941CFA"/>
    <w:rPr>
      <w:rFonts w:ascii="Candara" w:eastAsia="Candara" w:hAnsi="Candara" w:cs="Candara"/>
      <w:b w:val="0"/>
      <w:bCs w:val="0"/>
      <w:i/>
      <w:iCs/>
      <w:smallCaps/>
      <w:strike w:val="0"/>
      <w:color w:val="000000"/>
      <w:spacing w:val="-50"/>
      <w:w w:val="100"/>
      <w:position w:val="0"/>
      <w:sz w:val="38"/>
      <w:szCs w:val="38"/>
      <w:u w:val="none"/>
      <w:lang w:val="cs-CZ" w:eastAsia="cs-CZ" w:bidi="cs-CZ"/>
    </w:rPr>
  </w:style>
  <w:style w:type="character" w:customStyle="1" w:styleId="ZhlavneboZpat26ptTunMalpsmenadkovn-1pt">
    <w:name w:val="Záhlaví nebo Zápatí + 26 pt;Tučné;Malá písmena;Řádkování -1 pt"/>
    <w:rsid w:val="00941CFA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-20"/>
      <w:w w:val="100"/>
      <w:position w:val="0"/>
      <w:sz w:val="52"/>
      <w:szCs w:val="52"/>
      <w:u w:val="none"/>
      <w:lang w:val="cs-CZ" w:eastAsia="cs-CZ" w:bidi="cs-CZ"/>
    </w:rPr>
  </w:style>
  <w:style w:type="character" w:customStyle="1" w:styleId="ZhlavneboZpat26ptTundkovn-1pt">
    <w:name w:val="Záhlaví nebo Zápatí + 26 pt;Tučné;Řádkování -1 pt"/>
    <w:rsid w:val="00941CF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52"/>
      <w:szCs w:val="52"/>
      <w:u w:val="none"/>
      <w:lang w:val="cs-CZ" w:eastAsia="cs-CZ" w:bidi="cs-CZ"/>
    </w:rPr>
  </w:style>
  <w:style w:type="paragraph" w:customStyle="1" w:styleId="Zkladntext31">
    <w:name w:val="Základní text (3)"/>
    <w:basedOn w:val="Normln"/>
    <w:link w:val="Zkladntext30"/>
    <w:rsid w:val="00941CFA"/>
    <w:pPr>
      <w:widowControl w:val="0"/>
      <w:shd w:val="clear" w:color="auto" w:fill="FFFFFF"/>
      <w:suppressAutoHyphens w:val="0"/>
      <w:spacing w:after="360" w:line="212" w:lineRule="exact"/>
      <w:ind w:hanging="680"/>
    </w:pPr>
    <w:rPr>
      <w:rFonts w:ascii="Segoe UI" w:eastAsia="Segoe UI" w:hAnsi="Segoe UI"/>
      <w:sz w:val="17"/>
      <w:szCs w:val="17"/>
      <w:lang w:val="x-none" w:eastAsia="x-none"/>
    </w:rPr>
  </w:style>
  <w:style w:type="paragraph" w:customStyle="1" w:styleId="Zkladntext21">
    <w:name w:val="Základní text (2)"/>
    <w:basedOn w:val="Normln"/>
    <w:link w:val="Zkladntext20"/>
    <w:rsid w:val="00941CFA"/>
    <w:pPr>
      <w:widowControl w:val="0"/>
      <w:shd w:val="clear" w:color="auto" w:fill="FFFFFF"/>
      <w:suppressAutoHyphens w:val="0"/>
      <w:spacing w:before="360" w:after="840" w:line="0" w:lineRule="atLeast"/>
      <w:ind w:hanging="720"/>
      <w:jc w:val="right"/>
    </w:pPr>
    <w:rPr>
      <w:rFonts w:ascii="Segoe UI" w:eastAsia="Segoe UI" w:hAnsi="Segoe UI"/>
      <w:sz w:val="17"/>
      <w:szCs w:val="17"/>
      <w:lang w:val="x-none" w:eastAsia="x-none"/>
    </w:rPr>
  </w:style>
  <w:style w:type="paragraph" w:styleId="Nadpisobsahu">
    <w:name w:val="TOC Heading"/>
    <w:basedOn w:val="Nadpis10"/>
    <w:next w:val="Normln"/>
    <w:uiPriority w:val="39"/>
    <w:unhideWhenUsed/>
    <w:qFormat/>
    <w:rsid w:val="007E0211"/>
    <w:pPr>
      <w:keepLines/>
      <w:numPr>
        <w:numId w:val="0"/>
      </w:numPr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Titulekobrzku3Exact">
    <w:name w:val="Titulek obrázku (3) Exact"/>
    <w:link w:val="Titulekobrzku3"/>
    <w:rsid w:val="00FE400C"/>
    <w:rPr>
      <w:rFonts w:ascii="Segoe UI" w:eastAsia="Segoe UI" w:hAnsi="Segoe UI" w:cs="Segoe UI"/>
      <w:spacing w:val="10"/>
      <w:sz w:val="11"/>
      <w:szCs w:val="11"/>
      <w:shd w:val="clear" w:color="auto" w:fill="FFFFFF"/>
    </w:rPr>
  </w:style>
  <w:style w:type="character" w:customStyle="1" w:styleId="Titulekobrzku3Exact1">
    <w:name w:val="Titulek obrázku (3) Exact1"/>
    <w:rsid w:val="00FE400C"/>
    <w:rPr>
      <w:rFonts w:ascii="Segoe UI" w:eastAsia="Segoe UI" w:hAnsi="Segoe UI" w:cs="Segoe UI"/>
      <w:color w:val="000000"/>
      <w:spacing w:val="10"/>
      <w:w w:val="100"/>
      <w:position w:val="0"/>
      <w:sz w:val="11"/>
      <w:szCs w:val="11"/>
      <w:shd w:val="clear" w:color="auto" w:fill="FFFFFF"/>
      <w:lang w:val="cs-CZ" w:eastAsia="cs-CZ" w:bidi="cs-CZ"/>
    </w:rPr>
  </w:style>
  <w:style w:type="character" w:customStyle="1" w:styleId="TitulekobrzkuExact">
    <w:name w:val="Titulek obrázku Exact"/>
    <w:link w:val="Titulekobrzku"/>
    <w:rsid w:val="00FE400C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TitulekobrzkuExact1">
    <w:name w:val="Titulek obrázku Exact1"/>
    <w:rsid w:val="00FE400C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  <w:style w:type="character" w:customStyle="1" w:styleId="Zkladntext312ptTunMalpsmena">
    <w:name w:val="Základní text (3) + 12 pt;Tučné;Malá písmena"/>
    <w:rsid w:val="00FE400C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cs-CZ" w:eastAsia="cs-CZ" w:bidi="cs-CZ"/>
    </w:rPr>
  </w:style>
  <w:style w:type="character" w:customStyle="1" w:styleId="Zkladntext33">
    <w:name w:val="Základní text (3)3"/>
    <w:rsid w:val="00FE400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cs-CZ" w:eastAsia="cs-CZ" w:bidi="cs-CZ"/>
    </w:rPr>
  </w:style>
  <w:style w:type="character" w:customStyle="1" w:styleId="Zkladntext32">
    <w:name w:val="Základní text (3)2"/>
    <w:rsid w:val="00FE400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cs-CZ" w:eastAsia="cs-CZ" w:bidi="cs-CZ"/>
    </w:rPr>
  </w:style>
  <w:style w:type="character" w:customStyle="1" w:styleId="Zkladntext395ptKurzvadkovn0pt1">
    <w:name w:val="Základní text (3) + 9;5 pt;Kurzíva;Řádkování 0 pt1"/>
    <w:rsid w:val="00FE400C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-CZ" w:eastAsia="cs-CZ" w:bidi="cs-CZ"/>
    </w:rPr>
  </w:style>
  <w:style w:type="paragraph" w:customStyle="1" w:styleId="Titulekobrzku3">
    <w:name w:val="Titulek obrázku (3)"/>
    <w:basedOn w:val="Normln"/>
    <w:link w:val="Titulekobrzku3Exact"/>
    <w:rsid w:val="00FE400C"/>
    <w:pPr>
      <w:widowControl w:val="0"/>
      <w:shd w:val="clear" w:color="auto" w:fill="FFFFFF"/>
      <w:suppressAutoHyphens w:val="0"/>
      <w:spacing w:line="299" w:lineRule="exact"/>
    </w:pPr>
    <w:rPr>
      <w:rFonts w:ascii="Segoe UI" w:eastAsia="Segoe UI" w:hAnsi="Segoe UI"/>
      <w:spacing w:val="10"/>
      <w:sz w:val="11"/>
      <w:szCs w:val="11"/>
      <w:lang w:val="x-none" w:eastAsia="x-none"/>
    </w:rPr>
  </w:style>
  <w:style w:type="paragraph" w:customStyle="1" w:styleId="Titulekobrzku">
    <w:name w:val="Titulek obrázku"/>
    <w:basedOn w:val="Normln"/>
    <w:link w:val="TitulekobrzkuExact"/>
    <w:rsid w:val="00FE400C"/>
    <w:pPr>
      <w:widowControl w:val="0"/>
      <w:shd w:val="clear" w:color="auto" w:fill="FFFFFF"/>
      <w:suppressAutoHyphens w:val="0"/>
      <w:spacing w:line="230" w:lineRule="exact"/>
      <w:jc w:val="center"/>
    </w:pPr>
    <w:rPr>
      <w:rFonts w:ascii="Segoe UI" w:eastAsia="Segoe UI" w:hAnsi="Segoe UI"/>
      <w:b/>
      <w:bCs/>
      <w:szCs w:val="19"/>
      <w:lang w:val="x-none" w:eastAsia="x-none"/>
    </w:rPr>
  </w:style>
  <w:style w:type="paragraph" w:customStyle="1" w:styleId="Zkladntext310">
    <w:name w:val="Základní text (3)1"/>
    <w:basedOn w:val="Normln"/>
    <w:rsid w:val="00FE400C"/>
    <w:pPr>
      <w:widowControl w:val="0"/>
      <w:shd w:val="clear" w:color="auto" w:fill="FFFFFF"/>
      <w:suppressAutoHyphens w:val="0"/>
      <w:spacing w:after="360" w:line="212" w:lineRule="exact"/>
      <w:ind w:hanging="680"/>
    </w:pPr>
    <w:rPr>
      <w:rFonts w:ascii="Segoe UI" w:eastAsia="Segoe UI" w:hAnsi="Segoe UI" w:cs="Segoe UI"/>
      <w:color w:val="000000"/>
      <w:sz w:val="17"/>
      <w:szCs w:val="17"/>
      <w:lang w:eastAsia="cs-CZ" w:bidi="cs-CZ"/>
    </w:rPr>
  </w:style>
  <w:style w:type="paragraph" w:customStyle="1" w:styleId="Zkladntext210">
    <w:name w:val="Základní text (2)1"/>
    <w:basedOn w:val="Normln"/>
    <w:rsid w:val="00FE400C"/>
    <w:pPr>
      <w:widowControl w:val="0"/>
      <w:shd w:val="clear" w:color="auto" w:fill="FFFFFF"/>
      <w:suppressAutoHyphens w:val="0"/>
      <w:spacing w:before="360" w:after="840" w:line="0" w:lineRule="atLeast"/>
      <w:ind w:hanging="720"/>
      <w:jc w:val="right"/>
    </w:pPr>
    <w:rPr>
      <w:rFonts w:ascii="Segoe UI" w:eastAsia="Segoe UI" w:hAnsi="Segoe UI" w:cs="Segoe UI"/>
      <w:color w:val="000000"/>
      <w:sz w:val="17"/>
      <w:szCs w:val="17"/>
      <w:lang w:eastAsia="cs-CZ" w:bidi="cs-CZ"/>
    </w:rPr>
  </w:style>
  <w:style w:type="character" w:customStyle="1" w:styleId="Barevnseznamzvraznn1Char">
    <w:name w:val="Barevný seznam – zvýraznění 1 Char"/>
    <w:link w:val="Barevnseznamzvraznn11"/>
    <w:uiPriority w:val="99"/>
    <w:rsid w:val="00584E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qFormat/>
    <w:rsid w:val="00A42419"/>
    <w:pPr>
      <w:widowControl w:val="0"/>
      <w:suppressAutoHyphens w:val="0"/>
      <w:spacing w:before="120" w:after="120"/>
      <w:ind w:left="720"/>
      <w:contextualSpacing/>
    </w:pPr>
    <w:rPr>
      <w:rFonts w:ascii="Calibri" w:hAnsi="Calibri" w:cs="Calibri"/>
      <w:color w:val="595959"/>
      <w:sz w:val="22"/>
      <w:szCs w:val="22"/>
      <w:lang w:eastAsia="en-US" w:bidi="en-US"/>
    </w:rPr>
  </w:style>
  <w:style w:type="character" w:customStyle="1" w:styleId="StylodstavecslovanChar">
    <w:name w:val="Styl odstavec číslovaný Char"/>
    <w:link w:val="Stylodstavecslovan"/>
    <w:locked/>
    <w:rsid w:val="001D42D2"/>
    <w:rPr>
      <w:rFonts w:cs="Calibri"/>
      <w:b/>
    </w:rPr>
  </w:style>
  <w:style w:type="paragraph" w:customStyle="1" w:styleId="Stylodstavecslovan">
    <w:name w:val="Styl odstavec číslovaný"/>
    <w:basedOn w:val="Nadpis2"/>
    <w:link w:val="StylodstavecslovanChar"/>
    <w:rsid w:val="001D42D2"/>
    <w:pPr>
      <w:widowControl w:val="0"/>
      <w:numPr>
        <w:ilvl w:val="0"/>
        <w:numId w:val="0"/>
      </w:numPr>
      <w:tabs>
        <w:tab w:val="num" w:pos="487"/>
      </w:tabs>
      <w:suppressAutoHyphens w:val="0"/>
      <w:spacing w:line="320" w:lineRule="atLeast"/>
    </w:pPr>
    <w:rPr>
      <w:rFonts w:ascii="Calibri" w:eastAsia="Batang" w:hAnsi="Calibri"/>
      <w:b/>
      <w:bCs w:val="0"/>
      <w:iCs w:val="0"/>
      <w:sz w:val="20"/>
      <w:szCs w:val="20"/>
    </w:rPr>
  </w:style>
  <w:style w:type="paragraph" w:customStyle="1" w:styleId="StylNadpis1ZKLADN">
    <w:name w:val="Styl Nadpis 1 ZÁKLADNÍ"/>
    <w:basedOn w:val="Nadpis10"/>
    <w:uiPriority w:val="99"/>
    <w:rsid w:val="001D42D2"/>
    <w:pPr>
      <w:widowControl w:val="0"/>
      <w:numPr>
        <w:numId w:val="0"/>
      </w:numPr>
      <w:shd w:val="clear" w:color="auto" w:fill="D9D9D9"/>
      <w:tabs>
        <w:tab w:val="num" w:pos="0"/>
      </w:tabs>
      <w:spacing w:before="480" w:after="360"/>
    </w:pPr>
    <w:rPr>
      <w:rFonts w:ascii="Calibri" w:hAnsi="Calibri" w:cs="Calibri"/>
      <w:color w:val="394A58"/>
      <w:kern w:val="28"/>
      <w:sz w:val="22"/>
      <w:szCs w:val="22"/>
    </w:rPr>
  </w:style>
  <w:style w:type="paragraph" w:customStyle="1" w:styleId="StylGaramond12bPROST">
    <w:name w:val="Styl Garamond 12 b. PROSTÝ"/>
    <w:basedOn w:val="Normln"/>
    <w:uiPriority w:val="99"/>
    <w:rsid w:val="00BD5ACC"/>
    <w:pPr>
      <w:suppressAutoHyphens w:val="0"/>
      <w:spacing w:after="120" w:line="320" w:lineRule="atLeast"/>
    </w:pPr>
    <w:rPr>
      <w:rFonts w:ascii="Garamond" w:hAnsi="Garamond" w:cs="Garamond"/>
      <w:color w:val="394A58"/>
      <w:lang w:eastAsia="cs-CZ"/>
    </w:rPr>
  </w:style>
  <w:style w:type="paragraph" w:customStyle="1" w:styleId="Svtlmkazvraznn31">
    <w:name w:val="Světlá mřížka – zvýraznění 31"/>
    <w:basedOn w:val="Normln"/>
    <w:uiPriority w:val="34"/>
    <w:qFormat/>
    <w:rsid w:val="00986DD2"/>
    <w:pPr>
      <w:suppressAutoHyphens w:val="0"/>
      <w:ind w:left="720"/>
      <w:contextualSpacing/>
    </w:pPr>
    <w:rPr>
      <w:rFonts w:ascii="Arial" w:hAnsi="Arial"/>
      <w:sz w:val="20"/>
      <w:szCs w:val="20"/>
      <w:lang w:eastAsia="cs-CZ"/>
    </w:rPr>
  </w:style>
  <w:style w:type="paragraph" w:customStyle="1" w:styleId="Default">
    <w:name w:val="Default"/>
    <w:rsid w:val="00CE5D4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eastAsia="en-US"/>
    </w:rPr>
  </w:style>
  <w:style w:type="character" w:styleId="Znakapoznpodarou">
    <w:name w:val="footnote reference"/>
    <w:uiPriority w:val="99"/>
    <w:unhideWhenUsed/>
    <w:rsid w:val="00033EA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D2062"/>
    <w:pPr>
      <w:suppressAutoHyphens w:val="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8D2062"/>
    <w:rPr>
      <w:rFonts w:eastAsia="Calibri"/>
      <w:sz w:val="20"/>
      <w:szCs w:val="20"/>
    </w:rPr>
  </w:style>
  <w:style w:type="character" w:customStyle="1" w:styleId="Zmnka1">
    <w:name w:val="Zmínka1"/>
    <w:uiPriority w:val="99"/>
    <w:semiHidden/>
    <w:unhideWhenUsed/>
    <w:rsid w:val="00501044"/>
    <w:rPr>
      <w:color w:val="2B579A"/>
      <w:shd w:val="clear" w:color="auto" w:fill="E6E6E6"/>
    </w:rPr>
  </w:style>
  <w:style w:type="paragraph" w:customStyle="1" w:styleId="Styl1">
    <w:name w:val="Styl1"/>
    <w:basedOn w:val="Nadpis2"/>
    <w:link w:val="Styl1Char"/>
    <w:qFormat/>
    <w:rsid w:val="00A9016E"/>
    <w:pPr>
      <w:numPr>
        <w:ilvl w:val="2"/>
      </w:numPr>
    </w:pPr>
    <w:rPr>
      <w:rFonts w:eastAsia="Batang"/>
      <w:lang w:eastAsia="en-US"/>
    </w:rPr>
  </w:style>
  <w:style w:type="paragraph" w:customStyle="1" w:styleId="Styl2">
    <w:name w:val="Styl2"/>
    <w:basedOn w:val="Nadpis4"/>
    <w:link w:val="Styl2Char"/>
    <w:qFormat/>
    <w:rsid w:val="006A1B4E"/>
  </w:style>
  <w:style w:type="character" w:customStyle="1" w:styleId="Styl1Char">
    <w:name w:val="Styl1 Char"/>
    <w:link w:val="Styl1"/>
    <w:rsid w:val="00A9016E"/>
    <w:rPr>
      <w:rFonts w:ascii="Aptos" w:hAnsi="Aptos"/>
      <w:bCs/>
      <w:iCs/>
      <w:sz w:val="22"/>
      <w:szCs w:val="24"/>
      <w:lang w:eastAsia="en-US"/>
    </w:rPr>
  </w:style>
  <w:style w:type="character" w:customStyle="1" w:styleId="Styl2Char">
    <w:name w:val="Styl2 Char"/>
    <w:link w:val="Styl2"/>
    <w:rsid w:val="006A1B4E"/>
    <w:rPr>
      <w:rFonts w:ascii="Tahoma" w:eastAsia="Times New Roman" w:hAnsi="Tahoma"/>
      <w:bCs/>
      <w:color w:val="010000"/>
      <w:sz w:val="19"/>
      <w:szCs w:val="22"/>
      <w:lang w:val="x-none" w:eastAsia="ar-SA"/>
    </w:rPr>
  </w:style>
  <w:style w:type="paragraph" w:customStyle="1" w:styleId="NADPIS11">
    <w:name w:val="NADPIS 1."/>
    <w:basedOn w:val="Nadpis10"/>
    <w:next w:val="NADPIS1"/>
    <w:link w:val="NADPIS1Char0"/>
    <w:qFormat/>
    <w:rsid w:val="00F33BC6"/>
    <w:pPr>
      <w:spacing w:before="320" w:after="80"/>
    </w:pPr>
    <w:rPr>
      <w:rFonts w:ascii="Aptos" w:hAnsi="Aptos" w:cs="Tahoma"/>
      <w:smallCaps/>
      <w:sz w:val="22"/>
      <w:szCs w:val="22"/>
      <w:u w:val="none"/>
      <w:lang w:val="cs-CZ" w:eastAsia="cs-CZ"/>
    </w:rPr>
  </w:style>
  <w:style w:type="character" w:styleId="Siln">
    <w:name w:val="Strong"/>
    <w:uiPriority w:val="22"/>
    <w:qFormat/>
    <w:rsid w:val="00A73B59"/>
    <w:rPr>
      <w:b/>
      <w:bCs/>
    </w:rPr>
  </w:style>
  <w:style w:type="character" w:customStyle="1" w:styleId="NADPIS1Char0">
    <w:name w:val="NADPIS 1. Char"/>
    <w:link w:val="NADPIS11"/>
    <w:rsid w:val="00F33BC6"/>
    <w:rPr>
      <w:rFonts w:ascii="Aptos" w:eastAsia="Times New Roman" w:hAnsi="Aptos" w:cs="Tahoma"/>
      <w:b/>
      <w:bCs/>
      <w:smallCaps/>
      <w:kern w:val="32"/>
      <w:sz w:val="22"/>
      <w:szCs w:val="22"/>
    </w:rPr>
  </w:style>
  <w:style w:type="character" w:customStyle="1" w:styleId="Zmnka2">
    <w:name w:val="Zmínka2"/>
    <w:uiPriority w:val="99"/>
    <w:semiHidden/>
    <w:unhideWhenUsed/>
    <w:rsid w:val="007004CF"/>
    <w:rPr>
      <w:color w:val="2B579A"/>
      <w:shd w:val="clear" w:color="auto" w:fill="E6E6E6"/>
    </w:rPr>
  </w:style>
  <w:style w:type="character" w:styleId="Sledovanodkaz">
    <w:name w:val="FollowedHyperlink"/>
    <w:uiPriority w:val="99"/>
    <w:semiHidden/>
    <w:unhideWhenUsed/>
    <w:rsid w:val="0029455F"/>
    <w:rPr>
      <w:color w:val="800080"/>
      <w:u w:val="single"/>
    </w:rPr>
  </w:style>
  <w:style w:type="character" w:customStyle="1" w:styleId="TextkomenteChar1">
    <w:name w:val="Text komentáře Char1"/>
    <w:locked/>
    <w:rsid w:val="004B127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709C5"/>
    <w:pPr>
      <w:suppressAutoHyphens w:val="0"/>
      <w:spacing w:before="120"/>
      <w:ind w:firstLine="284"/>
      <w:jc w:val="center"/>
    </w:pPr>
    <w:rPr>
      <w:rFonts w:eastAsia="Calibri"/>
      <w:b/>
      <w:bCs/>
      <w:caps/>
      <w:sz w:val="28"/>
      <w:szCs w:val="28"/>
      <w:lang w:val="x-none" w:eastAsia="en-US"/>
    </w:rPr>
  </w:style>
  <w:style w:type="character" w:customStyle="1" w:styleId="NzevChar">
    <w:name w:val="Název Char"/>
    <w:link w:val="Nzev"/>
    <w:uiPriority w:val="99"/>
    <w:rsid w:val="006709C5"/>
    <w:rPr>
      <w:rFonts w:ascii="Times New Roman" w:eastAsia="Calibri" w:hAnsi="Times New Roman"/>
      <w:b/>
      <w:bCs/>
      <w:caps/>
      <w:sz w:val="28"/>
      <w:szCs w:val="28"/>
      <w:lang w:eastAsia="en-US"/>
    </w:rPr>
  </w:style>
  <w:style w:type="character" w:customStyle="1" w:styleId="preformatted">
    <w:name w:val="preformatted"/>
  </w:style>
  <w:style w:type="character" w:customStyle="1" w:styleId="nowrap">
    <w:name w:val="nowrap"/>
  </w:style>
  <w:style w:type="character" w:customStyle="1" w:styleId="Nevyeenzmnka1">
    <w:name w:val="Nevyřešená zmínka1"/>
    <w:uiPriority w:val="99"/>
    <w:semiHidden/>
    <w:unhideWhenUsed/>
    <w:rsid w:val="00004C60"/>
    <w:rPr>
      <w:color w:val="808080"/>
      <w:shd w:val="clear" w:color="auto" w:fill="E6E6E6"/>
    </w:rPr>
  </w:style>
  <w:style w:type="paragraph" w:customStyle="1" w:styleId="Druhrovesmlouvy">
    <w:name w:val="Druhá úroveň smlouvy"/>
    <w:basedOn w:val="Normln"/>
    <w:link w:val="DruhrovesmlouvyChar"/>
    <w:uiPriority w:val="6"/>
    <w:qFormat/>
    <w:rsid w:val="00625B3A"/>
    <w:pPr>
      <w:numPr>
        <w:ilvl w:val="1"/>
        <w:numId w:val="5"/>
      </w:numPr>
      <w:suppressAutoHyphens w:val="0"/>
      <w:spacing w:after="240"/>
    </w:pPr>
    <w:rPr>
      <w:lang w:val="x-none" w:eastAsia="x-none"/>
    </w:rPr>
  </w:style>
  <w:style w:type="paragraph" w:customStyle="1" w:styleId="Tetrovesmlouvy">
    <w:name w:val="Třetí úroveň smlouvy"/>
    <w:basedOn w:val="Druhrovesmlouvy"/>
    <w:link w:val="TetrovesmlouvyChar"/>
    <w:uiPriority w:val="21"/>
    <w:qFormat/>
    <w:rsid w:val="00625B3A"/>
    <w:pPr>
      <w:numPr>
        <w:ilvl w:val="2"/>
      </w:numPr>
      <w:tabs>
        <w:tab w:val="num" w:pos="993"/>
      </w:tabs>
    </w:pPr>
  </w:style>
  <w:style w:type="paragraph" w:customStyle="1" w:styleId="tvrtrovesmlouvy">
    <w:name w:val="Čtvrtá úroveň smlouvy"/>
    <w:basedOn w:val="Tetrovesmlouvy"/>
    <w:link w:val="tvrtrovesmlouvyChar"/>
    <w:uiPriority w:val="21"/>
    <w:qFormat/>
    <w:rsid w:val="00625B3A"/>
    <w:pPr>
      <w:numPr>
        <w:ilvl w:val="3"/>
      </w:numPr>
      <w:tabs>
        <w:tab w:val="num" w:pos="993"/>
      </w:tabs>
    </w:pPr>
  </w:style>
  <w:style w:type="paragraph" w:customStyle="1" w:styleId="Ptrove">
    <w:name w:val="Pátá úroveň"/>
    <w:basedOn w:val="tvrtrovesmlouvy"/>
    <w:link w:val="PtroveChar"/>
    <w:qFormat/>
    <w:rsid w:val="00625B3A"/>
    <w:pPr>
      <w:numPr>
        <w:ilvl w:val="4"/>
      </w:numPr>
      <w:tabs>
        <w:tab w:val="num" w:pos="0"/>
        <w:tab w:val="num" w:pos="360"/>
      </w:tabs>
    </w:pPr>
  </w:style>
  <w:style w:type="character" w:customStyle="1" w:styleId="tvrtrovesmlouvyChar">
    <w:name w:val="Čtvrtá úroveň smlouvy Char"/>
    <w:link w:val="tvrtrovesmlouvy"/>
    <w:uiPriority w:val="21"/>
    <w:rsid w:val="00625B3A"/>
    <w:rPr>
      <w:rFonts w:ascii="Tahoma" w:eastAsia="Times New Roman" w:hAnsi="Tahoma"/>
      <w:sz w:val="19"/>
      <w:szCs w:val="24"/>
      <w:lang w:val="x-none" w:eastAsia="x-none"/>
    </w:rPr>
  </w:style>
  <w:style w:type="paragraph" w:customStyle="1" w:styleId="Psm2">
    <w:name w:val="Písm. Ú2"/>
    <w:basedOn w:val="Normln"/>
    <w:link w:val="Psm2Char"/>
    <w:qFormat/>
    <w:rsid w:val="006A203A"/>
    <w:pPr>
      <w:numPr>
        <w:ilvl w:val="1"/>
        <w:numId w:val="6"/>
      </w:numPr>
      <w:suppressAutoHyphens w:val="0"/>
      <w:spacing w:before="120"/>
    </w:pPr>
    <w:rPr>
      <w:rFonts w:eastAsia="Calibri"/>
      <w:szCs w:val="22"/>
      <w:lang w:val="x-none" w:eastAsia="en-US"/>
    </w:rPr>
  </w:style>
  <w:style w:type="character" w:customStyle="1" w:styleId="Psm2Char">
    <w:name w:val="Písm. Ú2 Char"/>
    <w:link w:val="Psm2"/>
    <w:rsid w:val="006A203A"/>
    <w:rPr>
      <w:rFonts w:ascii="Tahoma" w:eastAsia="Calibri" w:hAnsi="Tahoma"/>
      <w:sz w:val="19"/>
      <w:szCs w:val="22"/>
      <w:lang w:val="x-none" w:eastAsia="en-US"/>
    </w:rPr>
  </w:style>
  <w:style w:type="paragraph" w:styleId="Revize">
    <w:name w:val="Revision"/>
    <w:hidden/>
    <w:uiPriority w:val="71"/>
    <w:unhideWhenUsed/>
    <w:rsid w:val="000063F8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dpis5Char">
    <w:name w:val="Nadpis 5 Char"/>
    <w:link w:val="Nadpis5"/>
    <w:uiPriority w:val="99"/>
    <w:rsid w:val="00004A13"/>
    <w:rPr>
      <w:rFonts w:ascii="Times New Roman" w:eastAsia="Calibri" w:hAnsi="Times New Roman"/>
      <w:b/>
      <w:bCs/>
      <w:sz w:val="24"/>
      <w:szCs w:val="24"/>
      <w:lang w:val="x-none" w:eastAsia="en-US"/>
    </w:rPr>
  </w:style>
  <w:style w:type="character" w:customStyle="1" w:styleId="Nadpis8Char">
    <w:name w:val="Nadpis 8 Char"/>
    <w:link w:val="Nadpis8"/>
    <w:rsid w:val="00004A13"/>
    <w:rPr>
      <w:rFonts w:ascii="Times New Roman" w:eastAsia="Calibri" w:hAnsi="Times New Roman"/>
      <w:b/>
      <w:bCs/>
      <w:color w:val="0000FF"/>
      <w:sz w:val="24"/>
      <w:szCs w:val="24"/>
      <w:u w:val="single"/>
      <w:lang w:val="x-none" w:eastAsia="en-US"/>
    </w:rPr>
  </w:style>
  <w:style w:type="character" w:customStyle="1" w:styleId="Nadpis9Char">
    <w:name w:val="Nadpis 9 Char"/>
    <w:link w:val="Nadpis9"/>
    <w:uiPriority w:val="99"/>
    <w:rsid w:val="00004A13"/>
    <w:rPr>
      <w:rFonts w:ascii="Times New Roman" w:eastAsia="Calibri" w:hAnsi="Times New Roman"/>
      <w:b/>
      <w:bCs/>
      <w:sz w:val="24"/>
      <w:lang w:val="x-none"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004A13"/>
  </w:style>
  <w:style w:type="paragraph" w:styleId="Titulek">
    <w:name w:val="caption"/>
    <w:basedOn w:val="Normln"/>
    <w:next w:val="Normln"/>
    <w:uiPriority w:val="99"/>
    <w:qFormat/>
    <w:rsid w:val="00004A13"/>
    <w:pPr>
      <w:suppressAutoHyphens w:val="0"/>
      <w:spacing w:before="120" w:after="120"/>
      <w:ind w:firstLine="284"/>
    </w:pPr>
    <w:rPr>
      <w:rFonts w:eastAsia="Calibri"/>
      <w:szCs w:val="22"/>
      <w:lang w:eastAsia="en-US"/>
    </w:rPr>
  </w:style>
  <w:style w:type="paragraph" w:customStyle="1" w:styleId="Tabulkasmkou31">
    <w:name w:val="Tabulka s mřížkou 31"/>
    <w:basedOn w:val="Nadpis10"/>
    <w:next w:val="Normln"/>
    <w:uiPriority w:val="39"/>
    <w:qFormat/>
    <w:rsid w:val="00004A13"/>
    <w:pPr>
      <w:keepNext w:val="0"/>
      <w:keepLines/>
      <w:numPr>
        <w:numId w:val="0"/>
      </w:numPr>
      <w:spacing w:before="480" w:after="0"/>
      <w:outlineLvl w:val="9"/>
    </w:pPr>
    <w:rPr>
      <w:rFonts w:ascii="Cambria" w:eastAsia="Calibri" w:hAnsi="Cambria"/>
      <w:smallCaps/>
      <w:color w:val="365F91"/>
      <w:kern w:val="0"/>
      <w:sz w:val="28"/>
      <w:szCs w:val="28"/>
      <w:u w:val="none"/>
      <w:lang w:eastAsia="cs-CZ"/>
    </w:rPr>
  </w:style>
  <w:style w:type="character" w:customStyle="1" w:styleId="Nadpis2Char1">
    <w:name w:val="Nadpis 2 Char1"/>
    <w:uiPriority w:val="99"/>
    <w:locked/>
    <w:rsid w:val="00004A13"/>
    <w:rPr>
      <w:b/>
      <w:bCs/>
      <w:sz w:val="24"/>
      <w:szCs w:val="24"/>
    </w:rPr>
  </w:style>
  <w:style w:type="character" w:styleId="Zdraznn">
    <w:name w:val="Emphasis"/>
    <w:uiPriority w:val="20"/>
    <w:qFormat/>
    <w:rsid w:val="00004A13"/>
    <w:rPr>
      <w:i/>
      <w:iCs/>
    </w:rPr>
  </w:style>
  <w:style w:type="paragraph" w:customStyle="1" w:styleId="PrvnrovesmlouvyNadpis">
    <w:name w:val="První úroveň smlouvy (Nadpis)"/>
    <w:basedOn w:val="Normln"/>
    <w:next w:val="Druhrovesmlouvy"/>
    <w:link w:val="PrvnrovesmlouvyNadpisChar"/>
    <w:uiPriority w:val="3"/>
    <w:qFormat/>
    <w:rsid w:val="00004A13"/>
    <w:pPr>
      <w:keepNext/>
      <w:numPr>
        <w:numId w:val="10"/>
      </w:numPr>
      <w:suppressAutoHyphens w:val="0"/>
      <w:spacing w:after="240"/>
    </w:pPr>
    <w:rPr>
      <w:b/>
      <w:caps/>
      <w:sz w:val="22"/>
      <w:szCs w:val="22"/>
      <w:lang w:val="x-none" w:eastAsia="x-none"/>
    </w:rPr>
  </w:style>
  <w:style w:type="character" w:customStyle="1" w:styleId="DruhrovesmlouvyChar">
    <w:name w:val="Druhá úroveň smlouvy Char"/>
    <w:link w:val="Druhrovesmlouvy"/>
    <w:uiPriority w:val="6"/>
    <w:rsid w:val="00004A13"/>
    <w:rPr>
      <w:rFonts w:ascii="Tahoma" w:eastAsia="Times New Roman" w:hAnsi="Tahoma"/>
      <w:sz w:val="19"/>
      <w:szCs w:val="24"/>
      <w:lang w:val="x-none" w:eastAsia="x-none"/>
    </w:rPr>
  </w:style>
  <w:style w:type="paragraph" w:customStyle="1" w:styleId="NADPIS20">
    <w:name w:val="NADPIS2"/>
    <w:basedOn w:val="Nadpis2"/>
    <w:rsid w:val="00004A13"/>
    <w:pPr>
      <w:widowControl w:val="0"/>
      <w:numPr>
        <w:ilvl w:val="0"/>
        <w:numId w:val="0"/>
      </w:numPr>
      <w:tabs>
        <w:tab w:val="num" w:pos="360"/>
        <w:tab w:val="left" w:pos="2835"/>
      </w:tabs>
      <w:suppressAutoHyphens w:val="0"/>
      <w:snapToGrid w:val="0"/>
      <w:spacing w:before="240"/>
      <w:ind w:left="360" w:hanging="360"/>
      <w:jc w:val="left"/>
    </w:pPr>
    <w:rPr>
      <w:rFonts w:eastAsia="Times New Roman"/>
      <w:b/>
      <w:iCs w:val="0"/>
      <w:lang w:val="fr-FR"/>
    </w:rPr>
  </w:style>
  <w:style w:type="paragraph" w:customStyle="1" w:styleId="NADPIS1">
    <w:name w:val="NADPIS1"/>
    <w:basedOn w:val="Nadpis10"/>
    <w:rsid w:val="00004A13"/>
    <w:pPr>
      <w:numPr>
        <w:numId w:val="9"/>
      </w:numPr>
      <w:spacing w:before="0" w:after="0"/>
    </w:pPr>
    <w:rPr>
      <w:caps/>
      <w:kern w:val="0"/>
      <w:sz w:val="28"/>
      <w:szCs w:val="28"/>
      <w:u w:val="none"/>
      <w:lang w:eastAsia="en-US"/>
    </w:rPr>
  </w:style>
  <w:style w:type="paragraph" w:customStyle="1" w:styleId="odsazfurt">
    <w:name w:val="odsaz furt"/>
    <w:basedOn w:val="Normln"/>
    <w:rsid w:val="00004A13"/>
    <w:pPr>
      <w:suppressAutoHyphens w:val="0"/>
      <w:ind w:left="284"/>
    </w:pPr>
    <w:rPr>
      <w:color w:val="000000"/>
      <w:sz w:val="20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004A13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ln"/>
    <w:next w:val="Normln"/>
    <w:uiPriority w:val="11"/>
    <w:qFormat/>
    <w:rsid w:val="00004A13"/>
    <w:pPr>
      <w:numPr>
        <w:ilvl w:val="1"/>
      </w:numPr>
      <w:suppressAutoHyphens w:val="0"/>
      <w:spacing w:before="120"/>
      <w:ind w:firstLine="284"/>
    </w:pPr>
    <w:rPr>
      <w:rFonts w:ascii="Cambria" w:eastAsia="SimSun" w:hAnsi="Cambria"/>
      <w:i/>
      <w:iCs/>
      <w:color w:val="4F81BD"/>
      <w:spacing w:val="15"/>
      <w:lang w:val="x-none" w:eastAsia="en-US"/>
    </w:rPr>
  </w:style>
  <w:style w:type="character" w:customStyle="1" w:styleId="PodnadpisChar">
    <w:name w:val="Podnadpis Char"/>
    <w:link w:val="Podtitul1"/>
    <w:uiPriority w:val="11"/>
    <w:rsid w:val="00004A13"/>
    <w:rPr>
      <w:rFonts w:ascii="Cambria" w:eastAsia="SimSu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slo">
    <w:name w:val="Číslo"/>
    <w:basedOn w:val="Normln"/>
    <w:next w:val="Normln"/>
    <w:rsid w:val="00004A13"/>
    <w:pPr>
      <w:keepNext/>
      <w:suppressAutoHyphens w:val="0"/>
      <w:spacing w:before="360" w:after="60"/>
      <w:jc w:val="center"/>
    </w:pPr>
    <w:rPr>
      <w:rFonts w:ascii="Arial" w:hAnsi="Arial"/>
      <w:b/>
      <w:szCs w:val="20"/>
      <w:lang w:eastAsia="cs-CZ"/>
    </w:rPr>
  </w:style>
  <w:style w:type="character" w:customStyle="1" w:styleId="Stednmka1zvraznn2Char">
    <w:name w:val="Střední mřížka 1 – zvýraznění 2 Char"/>
    <w:link w:val="Stednmka1zvraznn2"/>
    <w:uiPriority w:val="99"/>
    <w:rsid w:val="00004A13"/>
    <w:rPr>
      <w:rFonts w:eastAsia="Calibri"/>
      <w:sz w:val="22"/>
      <w:szCs w:val="22"/>
      <w:lang w:eastAsia="en-US"/>
    </w:rPr>
  </w:style>
  <w:style w:type="paragraph" w:customStyle="1" w:styleId="Stednstnovn1zvraznn11">
    <w:name w:val="Střední stínování 1 – zvýraznění 11"/>
    <w:uiPriority w:val="1"/>
    <w:qFormat/>
    <w:rsid w:val="00004A1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rosttabulka31">
    <w:name w:val="Prostá tabulka 31"/>
    <w:uiPriority w:val="19"/>
    <w:qFormat/>
    <w:rsid w:val="00004A13"/>
    <w:rPr>
      <w:i/>
      <w:iCs/>
      <w:color w:val="808080"/>
    </w:rPr>
  </w:style>
  <w:style w:type="character" w:customStyle="1" w:styleId="TetrovesmlouvyChar">
    <w:name w:val="Třetí úroveň smlouvy Char"/>
    <w:link w:val="Tetrovesmlouvy"/>
    <w:uiPriority w:val="21"/>
    <w:rsid w:val="00004A13"/>
    <w:rPr>
      <w:rFonts w:ascii="Tahoma" w:eastAsia="Times New Roman" w:hAnsi="Tahoma"/>
      <w:sz w:val="19"/>
      <w:szCs w:val="24"/>
      <w:lang w:val="x-none" w:eastAsia="x-none"/>
    </w:rPr>
  </w:style>
  <w:style w:type="character" w:customStyle="1" w:styleId="PtroveChar">
    <w:name w:val="Pátá úroveň Char"/>
    <w:link w:val="Ptrove"/>
    <w:rsid w:val="00004A13"/>
    <w:rPr>
      <w:rFonts w:ascii="Tahoma" w:eastAsia="Times New Roman" w:hAnsi="Tahoma"/>
      <w:sz w:val="19"/>
      <w:szCs w:val="24"/>
      <w:lang w:val="x-none" w:eastAsia="x-none"/>
    </w:rPr>
  </w:style>
  <w:style w:type="paragraph" w:customStyle="1" w:styleId="AA">
    <w:name w:val="AA"/>
    <w:basedOn w:val="PrvnrovesmlouvyNadpis"/>
    <w:link w:val="AAChar"/>
    <w:qFormat/>
    <w:rsid w:val="00004A13"/>
    <w:pPr>
      <w:numPr>
        <w:numId w:val="11"/>
      </w:numPr>
    </w:pPr>
    <w:rPr>
      <w:b w:val="0"/>
      <w:caps w:val="0"/>
      <w:sz w:val="24"/>
      <w:szCs w:val="24"/>
    </w:rPr>
  </w:style>
  <w:style w:type="paragraph" w:customStyle="1" w:styleId="BB">
    <w:name w:val="BB"/>
    <w:basedOn w:val="AA"/>
    <w:link w:val="BBChar"/>
    <w:qFormat/>
    <w:rsid w:val="00004A13"/>
    <w:pPr>
      <w:numPr>
        <w:ilvl w:val="3"/>
      </w:numPr>
    </w:pPr>
  </w:style>
  <w:style w:type="character" w:customStyle="1" w:styleId="PrvnrovesmlouvyNadpisChar">
    <w:name w:val="První úroveň smlouvy (Nadpis) Char"/>
    <w:link w:val="PrvnrovesmlouvyNadpis"/>
    <w:uiPriority w:val="3"/>
    <w:rsid w:val="00004A13"/>
    <w:rPr>
      <w:rFonts w:ascii="Tahoma" w:eastAsia="Times New Roman" w:hAnsi="Tahoma"/>
      <w:b/>
      <w:caps/>
      <w:sz w:val="22"/>
      <w:szCs w:val="22"/>
      <w:lang w:val="x-none" w:eastAsia="x-none"/>
    </w:rPr>
  </w:style>
  <w:style w:type="character" w:customStyle="1" w:styleId="AAChar">
    <w:name w:val="AA Char"/>
    <w:link w:val="AA"/>
    <w:rsid w:val="00004A13"/>
    <w:rPr>
      <w:rFonts w:ascii="Tahoma" w:eastAsia="Times New Roman" w:hAnsi="Tahoma"/>
      <w:sz w:val="24"/>
      <w:szCs w:val="24"/>
      <w:lang w:val="x-none" w:eastAsia="x-none"/>
    </w:rPr>
  </w:style>
  <w:style w:type="paragraph" w:customStyle="1" w:styleId="CC">
    <w:name w:val="CC"/>
    <w:basedOn w:val="AA"/>
    <w:link w:val="CCChar"/>
    <w:qFormat/>
    <w:rsid w:val="00004A13"/>
    <w:pPr>
      <w:numPr>
        <w:ilvl w:val="1"/>
      </w:numPr>
      <w:ind w:left="1134" w:hanging="425"/>
    </w:pPr>
  </w:style>
  <w:style w:type="character" w:customStyle="1" w:styleId="BBChar">
    <w:name w:val="BB Char"/>
    <w:link w:val="BB"/>
    <w:rsid w:val="00004A13"/>
    <w:rPr>
      <w:rFonts w:ascii="Tahoma" w:eastAsia="Times New Roman" w:hAnsi="Tahoma"/>
      <w:sz w:val="24"/>
      <w:szCs w:val="24"/>
      <w:lang w:val="x-none" w:eastAsia="x-none"/>
    </w:rPr>
  </w:style>
  <w:style w:type="paragraph" w:customStyle="1" w:styleId="DD">
    <w:name w:val="DD"/>
    <w:basedOn w:val="AA"/>
    <w:link w:val="DDChar"/>
    <w:qFormat/>
    <w:rsid w:val="00004A13"/>
    <w:pPr>
      <w:numPr>
        <w:ilvl w:val="2"/>
      </w:numPr>
      <w:ind w:left="1418" w:hanging="284"/>
    </w:pPr>
  </w:style>
  <w:style w:type="character" w:customStyle="1" w:styleId="CCChar">
    <w:name w:val="CC Char"/>
    <w:link w:val="CC"/>
    <w:rsid w:val="00004A13"/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DDChar">
    <w:name w:val="DD Char"/>
    <w:link w:val="DD"/>
    <w:rsid w:val="00004A13"/>
    <w:rPr>
      <w:rFonts w:ascii="Tahoma" w:eastAsia="Times New Roman" w:hAnsi="Tahoma"/>
      <w:sz w:val="24"/>
      <w:szCs w:val="24"/>
      <w:lang w:val="x-none" w:eastAsia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004A13"/>
    <w:pPr>
      <w:suppressAutoHyphens w:val="0"/>
      <w:spacing w:before="120"/>
      <w:ind w:firstLine="284"/>
    </w:pPr>
    <w:rPr>
      <w:rFonts w:eastAsia="Calibri"/>
      <w:lang w:val="x-none" w:eastAsia="en-US"/>
    </w:rPr>
  </w:style>
  <w:style w:type="character" w:customStyle="1" w:styleId="RozloendokumentuChar">
    <w:name w:val="Rozložení dokumentu Char"/>
    <w:link w:val="Rozloendokumentu"/>
    <w:uiPriority w:val="99"/>
    <w:semiHidden/>
    <w:rsid w:val="00004A13"/>
    <w:rPr>
      <w:rFonts w:ascii="Times New Roman" w:eastAsia="Calibri" w:hAnsi="Times New Roman"/>
      <w:sz w:val="24"/>
      <w:szCs w:val="24"/>
      <w:lang w:val="x-none" w:eastAsia="en-US"/>
    </w:rPr>
  </w:style>
  <w:style w:type="paragraph" w:customStyle="1" w:styleId="Podtitul1">
    <w:name w:val="Podtitul1"/>
    <w:basedOn w:val="Normln"/>
    <w:next w:val="Normln"/>
    <w:link w:val="PodnadpisChar"/>
    <w:uiPriority w:val="11"/>
    <w:qFormat/>
    <w:rsid w:val="00004A13"/>
    <w:pPr>
      <w:numPr>
        <w:ilvl w:val="1"/>
      </w:numPr>
      <w:suppressAutoHyphens w:val="0"/>
      <w:spacing w:before="120" w:after="160"/>
      <w:ind w:firstLine="284"/>
    </w:pPr>
    <w:rPr>
      <w:rFonts w:ascii="Cambria" w:eastAsia="SimSun" w:hAnsi="Cambria"/>
      <w:i/>
      <w:iCs/>
      <w:color w:val="4F81BD"/>
      <w:spacing w:val="15"/>
      <w:lang w:eastAsia="en-US"/>
    </w:rPr>
  </w:style>
  <w:style w:type="character" w:customStyle="1" w:styleId="PodtitulChar">
    <w:name w:val="Podtitul Char"/>
    <w:uiPriority w:val="11"/>
    <w:rsid w:val="00004A13"/>
    <w:rPr>
      <w:rFonts w:ascii="Calibri Light" w:eastAsia="Times New Roman" w:hAnsi="Calibri Light" w:cs="Times New Roman"/>
      <w:sz w:val="24"/>
      <w:szCs w:val="24"/>
      <w:lang w:eastAsia="ar-SA"/>
    </w:rPr>
  </w:style>
  <w:style w:type="table" w:styleId="Stednmka1zvraznn2">
    <w:name w:val="Medium Grid 1 Accent 2"/>
    <w:basedOn w:val="Normlntabulka"/>
    <w:link w:val="Stednmka1zvraznn2Char"/>
    <w:uiPriority w:val="99"/>
    <w:semiHidden/>
    <w:unhideWhenUsed/>
    <w:rsid w:val="00004A13"/>
    <w:rPr>
      <w:rFonts w:eastAsia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paragraph" w:styleId="Odstavecseseznamem">
    <w:name w:val="List Paragraph"/>
    <w:aliases w:val="N4"/>
    <w:basedOn w:val="Normln"/>
    <w:link w:val="OdstavecseseznamemChar"/>
    <w:uiPriority w:val="34"/>
    <w:qFormat/>
    <w:rsid w:val="00E03BB7"/>
    <w:pPr>
      <w:ind w:left="708"/>
    </w:pPr>
  </w:style>
  <w:style w:type="character" w:customStyle="1" w:styleId="OdstavecseseznamemChar">
    <w:name w:val="Odstavec se seznamem Char"/>
    <w:aliases w:val="N4 Char"/>
    <w:link w:val="Odstavecseseznamem"/>
    <w:uiPriority w:val="34"/>
    <w:rsid w:val="00E03BB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mluvnstrany123">
    <w:name w:val="Smluvní strany (1)(2)(3)"/>
    <w:basedOn w:val="Normln"/>
    <w:uiPriority w:val="23"/>
    <w:qFormat/>
    <w:rsid w:val="00ED3271"/>
    <w:pPr>
      <w:numPr>
        <w:numId w:val="18"/>
      </w:numPr>
      <w:suppressAutoHyphens w:val="0"/>
      <w:spacing w:after="240"/>
    </w:pPr>
    <w:rPr>
      <w:szCs w:val="22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9016E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B4208"/>
    <w:rPr>
      <w:color w:val="605E5C"/>
      <w:shd w:val="clear" w:color="auto" w:fill="E1DFDD"/>
    </w:rPr>
  </w:style>
  <w:style w:type="character" w:customStyle="1" w:styleId="bold">
    <w:name w:val="bold"/>
    <w:rsid w:val="00185047"/>
    <w:rPr>
      <w:b/>
    </w:rPr>
  </w:style>
  <w:style w:type="character" w:customStyle="1" w:styleId="Nevyeenzmnka30">
    <w:name w:val="Nevyřešená zmínka30"/>
    <w:basedOn w:val="Standardnpsmoodstavce"/>
    <w:uiPriority w:val="99"/>
    <w:semiHidden/>
    <w:unhideWhenUsed/>
    <w:rsid w:val="00AF3FF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D42D51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534B44"/>
    <w:rPr>
      <w:color w:val="808080"/>
    </w:rPr>
  </w:style>
  <w:style w:type="paragraph" w:customStyle="1" w:styleId="Jednika">
    <w:name w:val="Jednička"/>
    <w:basedOn w:val="Nadpis10"/>
    <w:link w:val="JednikaChar"/>
    <w:qFormat/>
    <w:rsid w:val="00DA4D2D"/>
    <w:pPr>
      <w:spacing w:before="320" w:after="80"/>
      <w:ind w:left="709" w:hanging="709"/>
    </w:pPr>
    <w:rPr>
      <w:rFonts w:cs="Tahoma"/>
      <w:smallCaps/>
      <w:szCs w:val="19"/>
      <w:shd w:val="pct15" w:color="auto" w:fill="FFFFFF"/>
      <w:lang w:val="cs-CZ" w:eastAsia="cs-CZ"/>
    </w:rPr>
  </w:style>
  <w:style w:type="character" w:customStyle="1" w:styleId="JednikaChar">
    <w:name w:val="Jednička Char"/>
    <w:link w:val="Jednika"/>
    <w:rsid w:val="00DA4D2D"/>
    <w:rPr>
      <w:rFonts w:ascii="Tahoma" w:eastAsia="Times New Roman" w:hAnsi="Tahoma" w:cs="Tahoma"/>
      <w:b/>
      <w:bCs/>
      <w:smallCaps/>
      <w:kern w:val="32"/>
      <w:sz w:val="19"/>
      <w:szCs w:val="19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4ACC"/>
    <w:rPr>
      <w:color w:val="605E5C"/>
      <w:shd w:val="clear" w:color="auto" w:fill="E1DFDD"/>
    </w:rPr>
  </w:style>
  <w:style w:type="character" w:customStyle="1" w:styleId="Zkladntext0">
    <w:name w:val="Základní text_"/>
    <w:basedOn w:val="Standardnpsmoodstavce"/>
    <w:link w:val="Zkladntext8"/>
    <w:rsid w:val="00646D7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Zkladntext8">
    <w:name w:val="Základní text8"/>
    <w:basedOn w:val="Normln"/>
    <w:link w:val="Zkladntext0"/>
    <w:rsid w:val="00646D70"/>
    <w:pPr>
      <w:shd w:val="clear" w:color="auto" w:fill="FFFFFF"/>
      <w:suppressAutoHyphens w:val="0"/>
      <w:spacing w:after="960" w:line="0" w:lineRule="atLeast"/>
      <w:ind w:hanging="580"/>
      <w:jc w:val="left"/>
    </w:pPr>
    <w:rPr>
      <w:rFonts w:ascii="Lucida Sans Unicode" w:eastAsia="Lucida Sans Unicode" w:hAnsi="Lucida Sans Unicode" w:cs="Lucida Sans Unicode"/>
      <w:sz w:val="20"/>
      <w:szCs w:val="20"/>
      <w:lang w:eastAsia="cs-CZ"/>
    </w:rPr>
  </w:style>
  <w:style w:type="table" w:customStyle="1" w:styleId="TableGrid">
    <w:name w:val="TableGrid"/>
    <w:rsid w:val="00F94BC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eenzmnka300">
    <w:name w:val="Nevyřešená zmínka300"/>
    <w:basedOn w:val="Standardnpsmoodstavce"/>
    <w:uiPriority w:val="99"/>
    <w:semiHidden/>
    <w:unhideWhenUsed/>
    <w:rsid w:val="00926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emf"/><Relationship Id="rId63" Type="http://schemas.openxmlformats.org/officeDocument/2006/relationships/image" Target="media/image31.png"/><Relationship Id="rId68" Type="http://schemas.openxmlformats.org/officeDocument/2006/relationships/image" Target="media/image36.png"/><Relationship Id="rId84" Type="http://schemas.openxmlformats.org/officeDocument/2006/relationships/image" Target="media/image50.jpg"/><Relationship Id="rId89" Type="http://schemas.openxmlformats.org/officeDocument/2006/relationships/image" Target="media/image55.jpeg"/><Relationship Id="rId16" Type="http://schemas.openxmlformats.org/officeDocument/2006/relationships/image" Target="media/image4.jpeg"/><Relationship Id="rId11" Type="http://schemas.openxmlformats.org/officeDocument/2006/relationships/footer" Target="footer1.xml"/><Relationship Id="rId32" Type="http://schemas.openxmlformats.org/officeDocument/2006/relationships/image" Target="media/image20.png"/><Relationship Id="rId58" Type="http://schemas.openxmlformats.org/officeDocument/2006/relationships/image" Target="media/image26.png"/><Relationship Id="rId74" Type="http://schemas.openxmlformats.org/officeDocument/2006/relationships/image" Target="media/image40.png"/><Relationship Id="rId79" Type="http://schemas.openxmlformats.org/officeDocument/2006/relationships/image" Target="media/image45.jpg"/><Relationship Id="rId102" Type="http://schemas.openxmlformats.org/officeDocument/2006/relationships/image" Target="media/image68.jpeg"/><Relationship Id="rId5" Type="http://schemas.openxmlformats.org/officeDocument/2006/relationships/webSettings" Target="webSettings.xml"/><Relationship Id="rId90" Type="http://schemas.openxmlformats.org/officeDocument/2006/relationships/image" Target="media/image56.jpeg"/><Relationship Id="rId95" Type="http://schemas.openxmlformats.org/officeDocument/2006/relationships/image" Target="media/image61.jpeg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56" Type="http://schemas.openxmlformats.org/officeDocument/2006/relationships/image" Target="media/image24.png"/><Relationship Id="rId64" Type="http://schemas.openxmlformats.org/officeDocument/2006/relationships/image" Target="media/image32.png"/><Relationship Id="rId69" Type="http://schemas.openxmlformats.org/officeDocument/2006/relationships/image" Target="media/image37.png"/><Relationship Id="rId77" Type="http://schemas.openxmlformats.org/officeDocument/2006/relationships/image" Target="media/image43.jpg"/><Relationship Id="rId100" Type="http://schemas.openxmlformats.org/officeDocument/2006/relationships/image" Target="media/image66.jpeg"/><Relationship Id="rId105" Type="http://schemas.openxmlformats.org/officeDocument/2006/relationships/fontTable" Target="fontTable.xml"/><Relationship Id="rId8" Type="http://schemas.openxmlformats.org/officeDocument/2006/relationships/image" Target="media/image1.emf"/><Relationship Id="rId72" Type="http://schemas.openxmlformats.org/officeDocument/2006/relationships/image" Target="media/image38.png"/><Relationship Id="rId80" Type="http://schemas.openxmlformats.org/officeDocument/2006/relationships/image" Target="media/image46.jpg"/><Relationship Id="rId85" Type="http://schemas.openxmlformats.org/officeDocument/2006/relationships/image" Target="media/image51.jpeg"/><Relationship Id="rId93" Type="http://schemas.openxmlformats.org/officeDocument/2006/relationships/image" Target="media/image59.jpeg"/><Relationship Id="rId98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image" Target="media/image13.emf"/><Relationship Id="rId33" Type="http://schemas.openxmlformats.org/officeDocument/2006/relationships/image" Target="media/image21.png"/><Relationship Id="rId59" Type="http://schemas.openxmlformats.org/officeDocument/2006/relationships/image" Target="media/image27.png"/><Relationship Id="rId67" Type="http://schemas.openxmlformats.org/officeDocument/2006/relationships/image" Target="media/image35.png"/><Relationship Id="rId103" Type="http://schemas.openxmlformats.org/officeDocument/2006/relationships/image" Target="media/image69.jpeg"/><Relationship Id="rId20" Type="http://schemas.openxmlformats.org/officeDocument/2006/relationships/image" Target="media/image8.jpeg"/><Relationship Id="rId54" Type="http://schemas.openxmlformats.org/officeDocument/2006/relationships/image" Target="media/image220.png"/><Relationship Id="rId62" Type="http://schemas.openxmlformats.org/officeDocument/2006/relationships/image" Target="media/image30.png"/><Relationship Id="rId70" Type="http://schemas.openxmlformats.org/officeDocument/2006/relationships/image" Target="media/image380.png"/><Relationship Id="rId75" Type="http://schemas.openxmlformats.org/officeDocument/2006/relationships/image" Target="media/image41.png"/><Relationship Id="rId83" Type="http://schemas.openxmlformats.org/officeDocument/2006/relationships/image" Target="media/image49.jpg"/><Relationship Id="rId88" Type="http://schemas.openxmlformats.org/officeDocument/2006/relationships/image" Target="media/image54.jpg"/><Relationship Id="rId91" Type="http://schemas.openxmlformats.org/officeDocument/2006/relationships/image" Target="media/image57.jpg"/><Relationship Id="rId96" Type="http://schemas.openxmlformats.org/officeDocument/2006/relationships/image" Target="media/image6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57" Type="http://schemas.openxmlformats.org/officeDocument/2006/relationships/image" Target="media/image25.png"/><Relationship Id="rId106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19.jpeg"/><Relationship Id="rId60" Type="http://schemas.openxmlformats.org/officeDocument/2006/relationships/image" Target="media/image28.png"/><Relationship Id="rId65" Type="http://schemas.openxmlformats.org/officeDocument/2006/relationships/image" Target="media/image33.png"/><Relationship Id="rId73" Type="http://schemas.openxmlformats.org/officeDocument/2006/relationships/image" Target="media/image39.png"/><Relationship Id="rId78" Type="http://schemas.openxmlformats.org/officeDocument/2006/relationships/image" Target="media/image44.jpg"/><Relationship Id="rId81" Type="http://schemas.openxmlformats.org/officeDocument/2006/relationships/image" Target="media/image47.jpeg"/><Relationship Id="rId86" Type="http://schemas.openxmlformats.org/officeDocument/2006/relationships/image" Target="media/image52.jpeg"/><Relationship Id="rId94" Type="http://schemas.openxmlformats.org/officeDocument/2006/relationships/image" Target="media/image60.jpeg"/><Relationship Id="rId99" Type="http://schemas.openxmlformats.org/officeDocument/2006/relationships/image" Target="media/image65.jpeg"/><Relationship Id="rId101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hyperlink" Target="https://www.e-zakazky.cz/Profil-Zadavatele/15192baf-7b66-452c-adf5-818274063dca" TargetMode="External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34" Type="http://schemas.openxmlformats.org/officeDocument/2006/relationships/image" Target="media/image22.png"/><Relationship Id="rId55" Type="http://schemas.openxmlformats.org/officeDocument/2006/relationships/image" Target="media/image23.png"/><Relationship Id="rId76" Type="http://schemas.openxmlformats.org/officeDocument/2006/relationships/image" Target="media/image42.png"/><Relationship Id="rId97" Type="http://schemas.openxmlformats.org/officeDocument/2006/relationships/image" Target="media/image63.jpeg"/><Relationship Id="rId104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390.png"/><Relationship Id="rId92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7.emf"/><Relationship Id="rId24" Type="http://schemas.openxmlformats.org/officeDocument/2006/relationships/image" Target="media/image12.emf"/><Relationship Id="rId66" Type="http://schemas.openxmlformats.org/officeDocument/2006/relationships/image" Target="media/image34.png"/><Relationship Id="rId87" Type="http://schemas.openxmlformats.org/officeDocument/2006/relationships/image" Target="media/image53.jpg"/><Relationship Id="rId61" Type="http://schemas.openxmlformats.org/officeDocument/2006/relationships/image" Target="media/image29.png"/><Relationship Id="rId8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B6D2F-FAB9-48F1-8F88-6480F1C0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3821</Words>
  <Characters>22548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2026-01-21T15:35:00Z</dcterms:created>
  <dcterms:modified xsi:type="dcterms:W3CDTF">2026-04-16T09:36:00Z</dcterms:modified>
</cp:coreProperties>
</file>